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286F7" w14:textId="45E05F09" w:rsidR="004148F3" w:rsidRPr="006E32C4" w:rsidRDefault="004148F3" w:rsidP="00BB07F0">
      <w:pPr>
        <w:pStyle w:val="Nagwek3"/>
        <w:rPr>
          <w:rFonts w:ascii="Century Gothic" w:hAnsi="Century Gothic" w:cs="Open Sans"/>
          <w:sz w:val="20"/>
          <w:szCs w:val="20"/>
        </w:rPr>
      </w:pPr>
      <w:bookmarkStart w:id="0" w:name="_Toc416760810"/>
      <w:bookmarkStart w:id="1" w:name="_Toc459378262"/>
      <w:bookmarkStart w:id="2" w:name="_Toc461746564"/>
      <w:bookmarkStart w:id="3" w:name="_Toc534368282"/>
      <w:bookmarkStart w:id="4" w:name="_Toc534368281"/>
      <w:r w:rsidRPr="006E32C4">
        <w:rPr>
          <w:rFonts w:ascii="Century Gothic" w:hAnsi="Century Gothic" w:cs="Open Sans"/>
          <w:sz w:val="20"/>
          <w:szCs w:val="20"/>
        </w:rPr>
        <w:t xml:space="preserve">Załącznik nr </w:t>
      </w:r>
      <w:r w:rsidR="00BB07F0">
        <w:rPr>
          <w:rFonts w:ascii="Century Gothic" w:hAnsi="Century Gothic" w:cs="Open Sans"/>
          <w:sz w:val="20"/>
          <w:szCs w:val="20"/>
        </w:rPr>
        <w:t>4</w:t>
      </w:r>
      <w:r w:rsidR="00CE5F47">
        <w:rPr>
          <w:rFonts w:ascii="Century Gothic" w:hAnsi="Century Gothic" w:cs="Open Sans"/>
          <w:sz w:val="20"/>
          <w:szCs w:val="20"/>
        </w:rPr>
        <w:t xml:space="preserve"> do zapytania ofertowego</w:t>
      </w:r>
      <w:bookmarkStart w:id="5" w:name="_GoBack"/>
      <w:bookmarkEnd w:id="5"/>
      <w:r w:rsidRPr="006E32C4">
        <w:rPr>
          <w:rFonts w:ascii="Century Gothic" w:hAnsi="Century Gothic" w:cs="Open Sans"/>
          <w:sz w:val="20"/>
          <w:szCs w:val="20"/>
        </w:rPr>
        <w:t xml:space="preserve"> -</w:t>
      </w:r>
      <w:r w:rsidRPr="006E32C4">
        <w:rPr>
          <w:rFonts w:ascii="Century Gothic" w:hAnsi="Century Gothic" w:cs="Open Sans"/>
          <w:sz w:val="20"/>
          <w:szCs w:val="20"/>
        </w:rPr>
        <w:br/>
        <w:t>Wykaz osób</w:t>
      </w:r>
      <w:bookmarkEnd w:id="4"/>
    </w:p>
    <w:p w14:paraId="3E609EAD" w14:textId="77777777" w:rsidR="004148F3" w:rsidRPr="006E32C4" w:rsidRDefault="004148F3" w:rsidP="004148F3">
      <w:pPr>
        <w:tabs>
          <w:tab w:val="right" w:leader="dot" w:pos="8505"/>
        </w:tabs>
        <w:spacing w:before="120" w:line="240" w:lineRule="auto"/>
        <w:jc w:val="right"/>
        <w:rPr>
          <w:rFonts w:ascii="Century Gothic" w:hAnsi="Century Gothic" w:cs="Open Sans"/>
          <w:b/>
          <w:w w:val="100"/>
          <w:sz w:val="20"/>
        </w:rPr>
      </w:pPr>
    </w:p>
    <w:p w14:paraId="1BB430BC" w14:textId="77777777" w:rsidR="004148F3" w:rsidRPr="006E32C4" w:rsidRDefault="004148F3" w:rsidP="004148F3">
      <w:pPr>
        <w:jc w:val="center"/>
        <w:rPr>
          <w:rFonts w:ascii="Century Gothic" w:hAnsi="Century Gothic" w:cs="Open Sans"/>
          <w:w w:val="100"/>
          <w:sz w:val="20"/>
        </w:rPr>
      </w:pPr>
      <w:r w:rsidRPr="006E32C4">
        <w:rPr>
          <w:rFonts w:ascii="Century Gothic" w:hAnsi="Century Gothic" w:cs="Open Sans"/>
          <w:b/>
          <w:w w:val="100"/>
          <w:sz w:val="20"/>
        </w:rPr>
        <w:t>WYKAZ OSÓB</w:t>
      </w:r>
      <w:r w:rsidRPr="006E32C4">
        <w:rPr>
          <w:rFonts w:ascii="Century Gothic" w:hAnsi="Century Gothic" w:cs="Open Sans"/>
          <w:w w:val="100"/>
          <w:sz w:val="20"/>
        </w:rPr>
        <w:br/>
      </w:r>
    </w:p>
    <w:p w14:paraId="2573E929" w14:textId="15C693B1" w:rsidR="004148F3" w:rsidRPr="006E32C4" w:rsidRDefault="00BB07F0" w:rsidP="004148F3">
      <w:pPr>
        <w:spacing w:before="120" w:after="120" w:line="288" w:lineRule="auto"/>
        <w:rPr>
          <w:rFonts w:ascii="Century Gothic" w:hAnsi="Century Gothic" w:cs="Open Sans"/>
          <w:color w:val="000000" w:themeColor="text1"/>
          <w:w w:val="100"/>
          <w:sz w:val="20"/>
        </w:rPr>
      </w:pPr>
      <w:r w:rsidRPr="00BB07F0">
        <w:rPr>
          <w:rFonts w:ascii="Century Gothic" w:hAnsi="Century Gothic" w:cs="Open Sans"/>
          <w:w w:val="100"/>
          <w:sz w:val="20"/>
        </w:rPr>
        <w:t xml:space="preserve">Nawiązując do zapytania ofertowego w postępowaniu na „wykonanie szczegółowej inwentaryzacji konstrukcji dachu oraz ekspertyzy technicznej określającej nośność konstrukcji, dopuszczalne ugięcia oraz możliwość dociążenia dachu instalacją fotowoltaiczną, a także wykonanie instrukcji zimowego utrzymania dachu budynku hali Torwar II Lodowisko w Centralnym Ośrodku Sportu w Warszawie przy ul. Łazienkowskiej 6a”, </w:t>
      </w:r>
      <w:r w:rsidR="004148F3" w:rsidRPr="006E32C4">
        <w:rPr>
          <w:rFonts w:ascii="Century Gothic" w:hAnsi="Century Gothic" w:cs="Open Sans"/>
          <w:color w:val="000000" w:themeColor="text1"/>
          <w:w w:val="100"/>
          <w:sz w:val="20"/>
        </w:rPr>
        <w:t>oświadczamy, że dysponujemy następującymi osobami, które będą uczestniczyć w wykonywaniu niniejszego zamówienia:</w:t>
      </w:r>
    </w:p>
    <w:p w14:paraId="6AC485FC" w14:textId="77777777" w:rsidR="004148F3" w:rsidRPr="006E32C4" w:rsidRDefault="004148F3" w:rsidP="004148F3">
      <w:pPr>
        <w:pStyle w:val="NormalN"/>
        <w:numPr>
          <w:ilvl w:val="0"/>
          <w:numId w:val="0"/>
        </w:numPr>
        <w:ind w:left="425"/>
        <w:rPr>
          <w:rFonts w:ascii="Century Gothic" w:hAnsi="Century Gothic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4"/>
        <w:gridCol w:w="2410"/>
        <w:gridCol w:w="1907"/>
        <w:gridCol w:w="1701"/>
        <w:gridCol w:w="1888"/>
        <w:gridCol w:w="1758"/>
      </w:tblGrid>
      <w:tr w:rsidR="004148F3" w:rsidRPr="006E32C4" w14:paraId="25AFB844" w14:textId="77777777" w:rsidTr="008D7E73">
        <w:trPr>
          <w:cantSplit/>
          <w:trHeight w:val="107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0850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B0F7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Imię i nazwisko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DCDA5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Kwalifikacje zawodowe / uprawnienia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0B96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Wykształcenie / doświadczenie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42865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Zakres wykonywanych czynności przy realizacji zamówienia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9FA7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Źródło</w:t>
            </w:r>
          </w:p>
        </w:tc>
      </w:tr>
      <w:tr w:rsidR="004148F3" w:rsidRPr="006E32C4" w14:paraId="731020F8" w14:textId="77777777" w:rsidTr="008D7E73">
        <w:trPr>
          <w:trHeight w:val="99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CC013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17BA8" w14:textId="77777777" w:rsidR="004148F3" w:rsidRPr="006E32C4" w:rsidRDefault="004148F3" w:rsidP="008D7E73">
            <w:pPr>
              <w:spacing w:before="0" w:line="240" w:lineRule="auto"/>
              <w:rPr>
                <w:rFonts w:ascii="Century Gothic" w:hAnsi="Century Gothic" w:cs="Open Sans"/>
                <w:w w:val="100"/>
                <w:sz w:val="20"/>
              </w:rPr>
            </w:pPr>
            <w:bookmarkStart w:id="6" w:name="_Toc525046032"/>
            <w:bookmarkStart w:id="7" w:name="_Toc525046204"/>
            <w:bookmarkStart w:id="8" w:name="_Toc525049030"/>
            <w:bookmarkStart w:id="9" w:name="_Toc525049274"/>
            <w:bookmarkEnd w:id="6"/>
            <w:bookmarkEnd w:id="7"/>
            <w:bookmarkEnd w:id="8"/>
            <w:bookmarkEnd w:id="9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11C54E" w14:textId="77777777" w:rsidR="004148F3" w:rsidRPr="006E32C4" w:rsidRDefault="004148F3" w:rsidP="008D7E73">
            <w:pPr>
              <w:keepNext/>
              <w:widowControl w:val="0"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B231F" w14:textId="77777777" w:rsidR="004148F3" w:rsidRPr="006E32C4" w:rsidRDefault="004148F3" w:rsidP="008D7E7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F1150" w14:textId="77777777" w:rsidR="004148F3" w:rsidRPr="006E32C4" w:rsidRDefault="004148F3" w:rsidP="008D7E7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7F49E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 xml:space="preserve">Zasoby własne / </w:t>
            </w: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br/>
              <w:t>Zasoby innych podmiotów*</w:t>
            </w:r>
          </w:p>
        </w:tc>
      </w:tr>
      <w:tr w:rsidR="004148F3" w:rsidRPr="006E32C4" w14:paraId="3664AEBE" w14:textId="77777777" w:rsidTr="00AC4830">
        <w:trPr>
          <w:trHeight w:val="99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C68D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DDD3" w14:textId="77777777" w:rsidR="004148F3" w:rsidRPr="006E32C4" w:rsidRDefault="004148F3" w:rsidP="008D7E73">
            <w:pPr>
              <w:keepNext/>
              <w:widowControl w:val="0"/>
              <w:spacing w:before="0" w:line="240" w:lineRule="auto"/>
              <w:ind w:left="40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AFE1" w14:textId="77777777" w:rsidR="004148F3" w:rsidRPr="006E32C4" w:rsidRDefault="004148F3" w:rsidP="008D7E73">
            <w:pPr>
              <w:keepNext/>
              <w:widowControl w:val="0"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4ED7" w14:textId="77777777" w:rsidR="004148F3" w:rsidRPr="006E32C4" w:rsidRDefault="004148F3" w:rsidP="008D7E7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4A92" w14:textId="77777777" w:rsidR="004148F3" w:rsidRPr="006E32C4" w:rsidRDefault="004148F3" w:rsidP="008D7E7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B348" w14:textId="77777777" w:rsidR="004148F3" w:rsidRPr="006E32C4" w:rsidRDefault="004148F3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 xml:space="preserve">Zasoby własne / </w:t>
            </w: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br/>
              <w:t>Zasoby innych podmiotów*</w:t>
            </w:r>
          </w:p>
        </w:tc>
      </w:tr>
      <w:tr w:rsidR="00AC4830" w:rsidRPr="006E32C4" w14:paraId="671F4BE2" w14:textId="77777777" w:rsidTr="00CE5D8C">
        <w:trPr>
          <w:trHeight w:val="99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83D7" w14:textId="77777777" w:rsidR="00AC4830" w:rsidRPr="006E32C4" w:rsidRDefault="00AC4830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C09E" w14:textId="77777777" w:rsidR="00AC4830" w:rsidRPr="006E32C4" w:rsidRDefault="00AC4830" w:rsidP="008D7E73">
            <w:pPr>
              <w:keepNext/>
              <w:widowControl w:val="0"/>
              <w:spacing w:before="0" w:line="240" w:lineRule="auto"/>
              <w:ind w:left="40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74B9" w14:textId="77777777" w:rsidR="00AC4830" w:rsidRPr="006E32C4" w:rsidRDefault="00AC4830" w:rsidP="008D7E73">
            <w:pPr>
              <w:keepNext/>
              <w:widowControl w:val="0"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927C" w14:textId="77777777" w:rsidR="00AC4830" w:rsidRPr="006E32C4" w:rsidRDefault="00AC4830" w:rsidP="008D7E7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5824" w14:textId="77777777" w:rsidR="00AC4830" w:rsidRPr="006E32C4" w:rsidRDefault="00AC4830" w:rsidP="008D7E7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46A7" w14:textId="77777777" w:rsidR="00AC4830" w:rsidRPr="006E32C4" w:rsidRDefault="00AC4830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 xml:space="preserve">Zasoby własne / </w:t>
            </w: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br/>
              <w:t>Zasoby innych podmiotów*</w:t>
            </w:r>
          </w:p>
        </w:tc>
      </w:tr>
      <w:tr w:rsidR="003678B6" w:rsidRPr="006E32C4" w14:paraId="7E2EC848" w14:textId="77777777" w:rsidTr="008D7E73">
        <w:trPr>
          <w:trHeight w:val="99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6A46E" w14:textId="63C66E16" w:rsidR="003678B6" w:rsidRPr="006E32C4" w:rsidRDefault="003678B6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FEEA53" w14:textId="77777777" w:rsidR="003678B6" w:rsidRPr="006E32C4" w:rsidRDefault="003678B6" w:rsidP="008D7E73">
            <w:pPr>
              <w:keepNext/>
              <w:widowControl w:val="0"/>
              <w:spacing w:before="0" w:line="240" w:lineRule="auto"/>
              <w:ind w:left="40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704E3D" w14:textId="77777777" w:rsidR="003678B6" w:rsidRPr="006E32C4" w:rsidRDefault="003678B6" w:rsidP="008D7E73">
            <w:pPr>
              <w:keepNext/>
              <w:widowControl w:val="0"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65D12" w14:textId="77777777" w:rsidR="003678B6" w:rsidRPr="006E32C4" w:rsidRDefault="003678B6" w:rsidP="008D7E7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D2605" w14:textId="77777777" w:rsidR="003678B6" w:rsidRPr="006E32C4" w:rsidRDefault="003678B6" w:rsidP="008D7E7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b/>
                <w:w w:val="100"/>
                <w:sz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88DA5" w14:textId="0A18B03E" w:rsidR="003678B6" w:rsidRPr="006E32C4" w:rsidRDefault="003678B6" w:rsidP="008D7E7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 xml:space="preserve">Zasoby własne / </w:t>
            </w:r>
            <w:r w:rsidRPr="006E32C4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br/>
              <w:t>Zasoby innych podmiotów</w:t>
            </w:r>
          </w:p>
        </w:tc>
      </w:tr>
    </w:tbl>
    <w:p w14:paraId="36AF076D" w14:textId="77777777" w:rsidR="004148F3" w:rsidRPr="006E32C4" w:rsidRDefault="004148F3" w:rsidP="004148F3">
      <w:pPr>
        <w:rPr>
          <w:rFonts w:ascii="Century Gothic" w:hAnsi="Century Gothic" w:cs="Open Sans"/>
          <w:w w:val="100"/>
          <w:sz w:val="16"/>
          <w:szCs w:val="16"/>
        </w:rPr>
      </w:pPr>
    </w:p>
    <w:p w14:paraId="73BCB0C5" w14:textId="77777777" w:rsidR="004148F3" w:rsidRPr="006E32C4" w:rsidRDefault="004148F3" w:rsidP="004148F3">
      <w:pPr>
        <w:rPr>
          <w:rFonts w:ascii="Century Gothic" w:hAnsi="Century Gothic" w:cs="Open Sans"/>
          <w:i/>
          <w:w w:val="100"/>
          <w:sz w:val="20"/>
        </w:rPr>
      </w:pPr>
      <w:r w:rsidRPr="006E32C4">
        <w:rPr>
          <w:rFonts w:ascii="Century Gothic" w:hAnsi="Century Gothic" w:cs="Open Sans"/>
          <w:i/>
          <w:w w:val="100"/>
          <w:sz w:val="20"/>
        </w:rPr>
        <w:t>* Niepotrzebne skreślić</w:t>
      </w:r>
    </w:p>
    <w:p w14:paraId="28D65D0B" w14:textId="77777777" w:rsidR="004148F3" w:rsidRPr="006E32C4" w:rsidRDefault="004148F3" w:rsidP="004148F3">
      <w:pPr>
        <w:tabs>
          <w:tab w:val="right" w:leader="dot" w:pos="8505"/>
        </w:tabs>
        <w:spacing w:before="120" w:line="240" w:lineRule="auto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42BC42FE" w14:textId="77777777" w:rsidR="004148F3" w:rsidRPr="006E32C4" w:rsidRDefault="004148F3" w:rsidP="004148F3">
      <w:pPr>
        <w:tabs>
          <w:tab w:val="right" w:leader="dot" w:pos="8505"/>
        </w:tabs>
        <w:spacing w:before="120" w:line="240" w:lineRule="auto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4B62D580" w14:textId="77777777" w:rsidR="004148F3" w:rsidRPr="006E32C4" w:rsidRDefault="004148F3" w:rsidP="004148F3">
      <w:pPr>
        <w:tabs>
          <w:tab w:val="right" w:leader="dot" w:pos="8505"/>
        </w:tabs>
        <w:spacing w:before="120" w:line="240" w:lineRule="auto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29A5776D" w14:textId="77777777" w:rsidR="004148F3" w:rsidRPr="006E32C4" w:rsidRDefault="004148F3" w:rsidP="004148F3">
      <w:pPr>
        <w:tabs>
          <w:tab w:val="right" w:leader="dot" w:pos="8505"/>
        </w:tabs>
        <w:spacing w:before="120" w:line="240" w:lineRule="auto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4BE367F7" w14:textId="77777777" w:rsidR="004148F3" w:rsidRPr="006E32C4" w:rsidRDefault="004148F3" w:rsidP="004148F3">
      <w:pPr>
        <w:tabs>
          <w:tab w:val="right" w:leader="dot" w:pos="8505"/>
        </w:tabs>
        <w:spacing w:before="120" w:line="240" w:lineRule="auto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6E1840A0" w14:textId="77777777" w:rsidR="008945E3" w:rsidRPr="006E32C4" w:rsidRDefault="004148F3" w:rsidP="008945E3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E32C4">
        <w:rPr>
          <w:rFonts w:ascii="Century Gothic" w:hAnsi="Century Gothic" w:cs="Open Sans"/>
          <w:b/>
          <w:w w:val="100"/>
          <w:sz w:val="20"/>
        </w:rPr>
        <w:t xml:space="preserve">               </w:t>
      </w:r>
      <w:r w:rsidR="008945E3" w:rsidRPr="006E32C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3374286C" w14:textId="77777777" w:rsidR="008945E3" w:rsidRPr="006E32C4" w:rsidRDefault="008945E3" w:rsidP="008945E3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6E32C4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0A3F791A" w14:textId="77777777" w:rsidR="004148F3" w:rsidRPr="006E32C4" w:rsidRDefault="004148F3" w:rsidP="008945E3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Open Sans"/>
          <w:w w:val="100"/>
          <w:sz w:val="20"/>
        </w:rPr>
      </w:pPr>
    </w:p>
    <w:p w14:paraId="401580F5" w14:textId="77777777" w:rsidR="004148F3" w:rsidRPr="006E32C4" w:rsidRDefault="004148F3" w:rsidP="00350E4A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14011EC8" w14:textId="1E9C3213" w:rsidR="004148F3" w:rsidRDefault="004148F3" w:rsidP="004148F3">
      <w:pPr>
        <w:rPr>
          <w:w w:val="100"/>
        </w:rPr>
      </w:pPr>
    </w:p>
    <w:p w14:paraId="0FD3C9A6" w14:textId="60541C6F" w:rsidR="00350E4A" w:rsidRPr="006E32C4" w:rsidRDefault="00ED238E" w:rsidP="00350E4A">
      <w:pPr>
        <w:pStyle w:val="Nagwek3"/>
        <w:rPr>
          <w:rFonts w:ascii="Century Gothic" w:hAnsi="Century Gothic" w:cs="Open Sans"/>
          <w:sz w:val="20"/>
          <w:szCs w:val="20"/>
        </w:rPr>
      </w:pPr>
      <w:r w:rsidRPr="006E32C4">
        <w:rPr>
          <w:rFonts w:ascii="Century Gothic" w:hAnsi="Century Gothic" w:cs="Open Sans"/>
          <w:sz w:val="20"/>
          <w:szCs w:val="20"/>
        </w:rPr>
        <w:lastRenderedPageBreak/>
        <w:t>Załącznik</w:t>
      </w:r>
      <w:r w:rsidR="0088579E" w:rsidRPr="006E32C4">
        <w:rPr>
          <w:rFonts w:ascii="Century Gothic" w:hAnsi="Century Gothic" w:cs="Open Sans"/>
          <w:sz w:val="20"/>
          <w:szCs w:val="20"/>
        </w:rPr>
        <w:t xml:space="preserve"> </w:t>
      </w:r>
      <w:r w:rsidR="005E3549" w:rsidRPr="006E32C4">
        <w:rPr>
          <w:rFonts w:ascii="Century Gothic" w:hAnsi="Century Gothic" w:cs="Open Sans"/>
          <w:sz w:val="20"/>
          <w:szCs w:val="20"/>
        </w:rPr>
        <w:t xml:space="preserve">nr </w:t>
      </w:r>
      <w:r w:rsidR="001A1C3A">
        <w:rPr>
          <w:rFonts w:ascii="Century Gothic" w:hAnsi="Century Gothic" w:cs="Open Sans"/>
          <w:sz w:val="20"/>
          <w:szCs w:val="20"/>
        </w:rPr>
        <w:t>9</w:t>
      </w:r>
      <w:r w:rsidR="0088579E" w:rsidRPr="006E32C4">
        <w:rPr>
          <w:rFonts w:ascii="Century Gothic" w:hAnsi="Century Gothic" w:cs="Open Sans"/>
          <w:sz w:val="20"/>
          <w:szCs w:val="20"/>
        </w:rPr>
        <w:t xml:space="preserve"> </w:t>
      </w:r>
      <w:r w:rsidRPr="006E32C4">
        <w:rPr>
          <w:rFonts w:ascii="Century Gothic" w:hAnsi="Century Gothic" w:cs="Open Sans"/>
          <w:sz w:val="20"/>
          <w:szCs w:val="20"/>
        </w:rPr>
        <w:t>do</w:t>
      </w:r>
      <w:r w:rsidR="0088579E" w:rsidRPr="006E32C4">
        <w:rPr>
          <w:rFonts w:ascii="Century Gothic" w:hAnsi="Century Gothic" w:cs="Open Sans"/>
          <w:sz w:val="20"/>
          <w:szCs w:val="20"/>
        </w:rPr>
        <w:t xml:space="preserve"> SIWZ</w:t>
      </w:r>
      <w:bookmarkEnd w:id="0"/>
      <w:bookmarkEnd w:id="1"/>
      <w:bookmarkEnd w:id="2"/>
      <w:r w:rsidR="00350E4A" w:rsidRPr="006E32C4">
        <w:rPr>
          <w:rFonts w:ascii="Century Gothic" w:hAnsi="Century Gothic" w:cs="Open Sans"/>
          <w:sz w:val="20"/>
          <w:szCs w:val="20"/>
        </w:rPr>
        <w:t xml:space="preserve"> -</w:t>
      </w:r>
      <w:r w:rsidR="00350E4A" w:rsidRPr="006E32C4">
        <w:rPr>
          <w:rFonts w:ascii="Century Gothic" w:hAnsi="Century Gothic" w:cs="Open Sans"/>
          <w:sz w:val="20"/>
          <w:szCs w:val="20"/>
        </w:rPr>
        <w:br/>
        <w:t>Grupa kapitałowa</w:t>
      </w:r>
      <w:bookmarkEnd w:id="3"/>
    </w:p>
    <w:p w14:paraId="4AEBAA03" w14:textId="77777777" w:rsidR="00D03639" w:rsidRPr="006E32C4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i/>
          <w:w w:val="100"/>
          <w:sz w:val="20"/>
        </w:rPr>
      </w:pPr>
    </w:p>
    <w:p w14:paraId="4DE62495" w14:textId="77777777" w:rsidR="009B0BA0" w:rsidRPr="006E32C4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w w:val="100"/>
          <w:sz w:val="20"/>
        </w:rPr>
      </w:pPr>
      <w:r w:rsidRPr="006E32C4">
        <w:rPr>
          <w:rFonts w:ascii="Century Gothic" w:hAnsi="Century Gothic" w:cs="Open Sans"/>
          <w:w w:val="100"/>
          <w:sz w:val="20"/>
        </w:rPr>
        <w:t>Wymaga się</w:t>
      </w:r>
      <w:r w:rsidR="003F0315" w:rsidRPr="006E32C4">
        <w:rPr>
          <w:rFonts w:ascii="Century Gothic" w:hAnsi="Century Gothic" w:cs="Open Sans"/>
          <w:w w:val="100"/>
          <w:sz w:val="20"/>
        </w:rPr>
        <w:t>,</w:t>
      </w:r>
      <w:r w:rsidRPr="006E32C4">
        <w:rPr>
          <w:rFonts w:ascii="Century Gothic" w:hAnsi="Century Gothic" w:cs="Open Sans"/>
          <w:w w:val="100"/>
          <w:sz w:val="20"/>
        </w:rPr>
        <w:t xml:space="preserve"> aby dokument był złożony w terminie wynikającym z art. 24 ust. 11 ustawy </w:t>
      </w:r>
      <w:proofErr w:type="spellStart"/>
      <w:r w:rsidRPr="006E32C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E32C4">
        <w:rPr>
          <w:rFonts w:ascii="Century Gothic" w:hAnsi="Century Gothic" w:cs="Open Sans"/>
          <w:w w:val="100"/>
          <w:sz w:val="20"/>
        </w:rPr>
        <w:t>.</w:t>
      </w:r>
    </w:p>
    <w:p w14:paraId="11164CC3" w14:textId="77777777" w:rsidR="009B0BA0" w:rsidRPr="006E32C4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Open Sans"/>
          <w:w w:val="100"/>
          <w:sz w:val="20"/>
        </w:rPr>
      </w:pPr>
    </w:p>
    <w:p w14:paraId="1F8B8625" w14:textId="77777777" w:rsidR="009B0BA0" w:rsidRPr="006E32C4" w:rsidRDefault="009B0BA0" w:rsidP="009B0BA0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6E32C4">
        <w:rPr>
          <w:rFonts w:ascii="Century Gothic" w:hAnsi="Century Gothic" w:cs="Open Sans"/>
          <w:b/>
          <w:w w:val="100"/>
          <w:sz w:val="20"/>
        </w:rPr>
        <w:t>Lista podmiotów należących do tej samej grupy kapitałowej</w:t>
      </w:r>
      <w:r w:rsidR="00CE5929" w:rsidRPr="006E32C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E32C4">
        <w:rPr>
          <w:rFonts w:ascii="Century Gothic" w:hAnsi="Century Gothic" w:cs="Open Sans"/>
          <w:b/>
          <w:w w:val="100"/>
          <w:sz w:val="20"/>
        </w:rPr>
        <w:t>/</w:t>
      </w:r>
      <w:r w:rsidR="00CE5929" w:rsidRPr="006E32C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E32C4">
        <w:rPr>
          <w:rFonts w:ascii="Century Gothic" w:hAnsi="Century Gothic" w:cs="Open Sans"/>
          <w:b/>
          <w:w w:val="100"/>
          <w:sz w:val="20"/>
        </w:rPr>
        <w:t>Informacja o tym, że Wykonawca nie należy do grupy kapitałowej*</w:t>
      </w:r>
    </w:p>
    <w:p w14:paraId="46A600D9" w14:textId="77777777" w:rsidR="009B0BA0" w:rsidRPr="006E32C4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</w:pPr>
      <w:r w:rsidRPr="006E32C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 xml:space="preserve">UWAGA:  należy wypełnić </w:t>
      </w:r>
      <w:r w:rsidR="002D4423" w:rsidRPr="006E32C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697B62A4" w14:textId="77777777" w:rsidR="008D72AF" w:rsidRPr="006E32C4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Open Sans"/>
          <w:b/>
          <w:i/>
          <w:color w:val="auto"/>
          <w:w w:val="100"/>
          <w:sz w:val="20"/>
          <w:szCs w:val="20"/>
          <w:lang w:val="pl-PL"/>
        </w:rPr>
      </w:pPr>
    </w:p>
    <w:p w14:paraId="3D84174D" w14:textId="6B84F003" w:rsidR="006C2F1B" w:rsidRPr="006E32C4" w:rsidRDefault="007844E7" w:rsidP="003A1BF6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E32C4">
        <w:rPr>
          <w:rFonts w:ascii="Century Gothic" w:hAnsi="Century Gothic" w:cs="Open Sans"/>
          <w:w w:val="100"/>
          <w:sz w:val="20"/>
        </w:rPr>
        <w:t xml:space="preserve">Składając ofertę w postępowaniu prowadzonym </w:t>
      </w:r>
      <w:r w:rsidR="00BC5DEA" w:rsidRPr="006E32C4">
        <w:rPr>
          <w:rFonts w:ascii="Century Gothic" w:hAnsi="Century Gothic" w:cs="Open Sans"/>
          <w:w w:val="100"/>
          <w:sz w:val="20"/>
        </w:rPr>
        <w:t xml:space="preserve">w trybie przetargu nieograniczonego </w:t>
      </w:r>
      <w:r w:rsidR="00441028">
        <w:rPr>
          <w:rFonts w:ascii="Century Gothic" w:hAnsi="Century Gothic" w:cs="Open Sans"/>
          <w:w w:val="100"/>
          <w:sz w:val="20"/>
        </w:rPr>
        <w:t xml:space="preserve">na </w:t>
      </w:r>
      <w:r w:rsidR="0028214B" w:rsidRPr="0028214B">
        <w:rPr>
          <w:rFonts w:ascii="Century Gothic" w:hAnsi="Century Gothic" w:cs="Open Sans"/>
          <w:b/>
          <w:w w:val="100"/>
          <w:sz w:val="20"/>
        </w:rPr>
        <w:t>Budowa internatu sportowego wraz z zapleczem gastronomicznym w COS – OPO w Giżycku”</w:t>
      </w:r>
      <w:r w:rsidR="0028214B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E32C4">
        <w:rPr>
          <w:rFonts w:ascii="Century Gothic" w:hAnsi="Century Gothic" w:cs="Open Sans"/>
          <w:w w:val="100"/>
          <w:sz w:val="20"/>
        </w:rPr>
        <w:t>w celu potwierdzenia braku podstaw wykluczenia</w:t>
      </w:r>
      <w:r w:rsidR="00B0103D" w:rsidRPr="006E32C4">
        <w:rPr>
          <w:rFonts w:ascii="Century Gothic" w:hAnsi="Century Gothic" w:cs="Open Sans"/>
          <w:w w:val="100"/>
          <w:sz w:val="20"/>
        </w:rPr>
        <w:t xml:space="preserve"> </w:t>
      </w:r>
      <w:r w:rsidR="000F2747">
        <w:rPr>
          <w:rFonts w:ascii="Century Gothic" w:hAnsi="Century Gothic" w:cs="Open Sans"/>
          <w:w w:val="100"/>
          <w:sz w:val="20"/>
        </w:rPr>
        <w:t>z </w:t>
      </w:r>
      <w:r w:rsidRPr="006E32C4">
        <w:rPr>
          <w:rFonts w:ascii="Century Gothic" w:hAnsi="Century Gothic" w:cs="Open Sans"/>
          <w:w w:val="100"/>
          <w:sz w:val="20"/>
        </w:rPr>
        <w:t xml:space="preserve">postępowania </w:t>
      </w:r>
      <w:r w:rsidR="009B0BA0" w:rsidRPr="006E32C4">
        <w:rPr>
          <w:rFonts w:ascii="Century Gothic" w:eastAsiaTheme="minorEastAsia" w:hAnsi="Century Gothic" w:cs="Open Sans"/>
          <w:w w:val="100"/>
          <w:sz w:val="20"/>
        </w:rPr>
        <w:t xml:space="preserve">na podstawie art. 24 ust. 1 pkt 23 ustawy z dnia 29 stycznia 2004 </w:t>
      </w:r>
      <w:r w:rsidR="002D4423" w:rsidRPr="006E32C4">
        <w:rPr>
          <w:rFonts w:ascii="Century Gothic" w:eastAsiaTheme="minorEastAsia" w:hAnsi="Century Gothic" w:cs="Open Sans"/>
          <w:w w:val="100"/>
          <w:sz w:val="20"/>
        </w:rPr>
        <w:t>r.</w:t>
      </w:r>
      <w:r w:rsidR="009B0BA0" w:rsidRPr="006E32C4">
        <w:rPr>
          <w:rFonts w:ascii="Century Gothic" w:eastAsiaTheme="minorEastAsia" w:hAnsi="Century Gothic" w:cs="Open Sans"/>
          <w:w w:val="100"/>
          <w:sz w:val="20"/>
        </w:rPr>
        <w:t xml:space="preserve"> Prawo zamówień </w:t>
      </w:r>
      <w:r w:rsidR="009B0BA0" w:rsidRPr="006E32C4">
        <w:rPr>
          <w:rFonts w:ascii="Century Gothic" w:hAnsi="Century Gothic" w:cs="Open Sans"/>
          <w:w w:val="100"/>
          <w:sz w:val="20"/>
        </w:rPr>
        <w:t>publicznych (</w:t>
      </w:r>
      <w:proofErr w:type="spellStart"/>
      <w:r w:rsidR="00C96D64" w:rsidRPr="006E32C4">
        <w:rPr>
          <w:rFonts w:ascii="Century Gothic" w:hAnsi="Century Gothic" w:cs="Open Sans"/>
          <w:w w:val="100"/>
          <w:sz w:val="20"/>
        </w:rPr>
        <w:t>t.j</w:t>
      </w:r>
      <w:proofErr w:type="spellEnd"/>
      <w:r w:rsidR="00C96D64" w:rsidRPr="006E32C4">
        <w:rPr>
          <w:rFonts w:ascii="Century Gothic" w:hAnsi="Century Gothic" w:cs="Open Sans"/>
          <w:w w:val="100"/>
          <w:sz w:val="20"/>
        </w:rPr>
        <w:t>. Dz. U. z 2019</w:t>
      </w:r>
      <w:r w:rsidR="00BC1EAB" w:rsidRPr="006E32C4">
        <w:rPr>
          <w:rFonts w:ascii="Century Gothic" w:hAnsi="Century Gothic" w:cs="Open Sans"/>
          <w:w w:val="100"/>
          <w:sz w:val="20"/>
        </w:rPr>
        <w:t xml:space="preserve"> r., poz. </w:t>
      </w:r>
      <w:r w:rsidR="00C96D64" w:rsidRPr="006E32C4">
        <w:rPr>
          <w:rFonts w:ascii="Century Gothic" w:hAnsi="Century Gothic" w:cs="Open Sans"/>
          <w:w w:val="100"/>
          <w:sz w:val="20"/>
        </w:rPr>
        <w:t>1843</w:t>
      </w:r>
      <w:r w:rsidR="00FA193E" w:rsidRPr="006E32C4">
        <w:rPr>
          <w:rFonts w:ascii="Century Gothic" w:hAnsi="Century Gothic" w:cs="Open Sans"/>
          <w:w w:val="100"/>
          <w:sz w:val="20"/>
        </w:rPr>
        <w:t xml:space="preserve"> ze zm.</w:t>
      </w:r>
      <w:r w:rsidR="009B0BA0" w:rsidRPr="006E32C4">
        <w:rPr>
          <w:rFonts w:ascii="Century Gothic" w:hAnsi="Century Gothic" w:cs="Open Sans"/>
          <w:w w:val="100"/>
          <w:sz w:val="20"/>
        </w:rPr>
        <w:t>),</w:t>
      </w:r>
      <w:r w:rsidR="00251E41" w:rsidRPr="006E32C4">
        <w:rPr>
          <w:rFonts w:ascii="Century Gothic" w:hAnsi="Century Gothic" w:cs="Open Sans"/>
          <w:w w:val="100"/>
          <w:sz w:val="20"/>
        </w:rPr>
        <w:t xml:space="preserve"> </w:t>
      </w:r>
      <w:r w:rsidR="006C2F1B" w:rsidRPr="006E32C4">
        <w:rPr>
          <w:rFonts w:ascii="Century Gothic" w:hAnsi="Century Gothic" w:cs="Open Sans"/>
          <w:w w:val="100"/>
          <w:sz w:val="20"/>
        </w:rPr>
        <w:t>działając w imieniu Wykonawcy:</w:t>
      </w:r>
    </w:p>
    <w:p w14:paraId="0F7ECA21" w14:textId="77777777" w:rsidR="006C2F1B" w:rsidRPr="006E32C4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6E32C4">
        <w:rPr>
          <w:rFonts w:ascii="Century Gothic" w:hAnsi="Century Gothic" w:cs="Open Sans"/>
          <w:w w:val="100"/>
          <w:sz w:val="20"/>
        </w:rPr>
        <w:t>_________________________________________</w:t>
      </w:r>
      <w:r w:rsidR="002D4423" w:rsidRPr="006E32C4">
        <w:rPr>
          <w:rFonts w:ascii="Century Gothic" w:hAnsi="Century Gothic" w:cs="Open Sans"/>
          <w:w w:val="100"/>
          <w:sz w:val="20"/>
        </w:rPr>
        <w:t>____________________</w:t>
      </w:r>
      <w:r w:rsidRPr="006E32C4">
        <w:rPr>
          <w:rFonts w:ascii="Century Gothic" w:hAnsi="Century Gothic" w:cs="Open Sans"/>
          <w:w w:val="100"/>
          <w:sz w:val="20"/>
        </w:rPr>
        <w:t>___________</w:t>
      </w:r>
      <w:r w:rsidR="003A1BF6" w:rsidRPr="006E32C4">
        <w:rPr>
          <w:rFonts w:ascii="Century Gothic" w:hAnsi="Century Gothic" w:cs="Open Sans"/>
          <w:w w:val="100"/>
          <w:sz w:val="20"/>
        </w:rPr>
        <w:t>________________________</w:t>
      </w:r>
    </w:p>
    <w:p w14:paraId="0E1D0FB6" w14:textId="77777777" w:rsidR="006C2F1B" w:rsidRPr="006E32C4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E32C4">
        <w:rPr>
          <w:rFonts w:ascii="Century Gothic" w:hAnsi="Century Gothic" w:cs="Open Sans"/>
          <w:i/>
          <w:w w:val="100"/>
          <w:sz w:val="18"/>
          <w:szCs w:val="18"/>
        </w:rPr>
        <w:t xml:space="preserve">(nazwa (firma) </w:t>
      </w:r>
      <w:r w:rsidR="00500815" w:rsidRPr="006E32C4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6E32C4">
        <w:rPr>
          <w:rFonts w:ascii="Century Gothic" w:hAnsi="Century Gothic" w:cs="Open Sans"/>
          <w:i/>
          <w:w w:val="100"/>
          <w:sz w:val="18"/>
          <w:szCs w:val="18"/>
        </w:rPr>
        <w:t>dokładny adres Wykonawcy)</w:t>
      </w:r>
    </w:p>
    <w:p w14:paraId="0BF063AE" w14:textId="77777777" w:rsidR="009B0BA0" w:rsidRPr="006E32C4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Calibri"/>
          <w:w w:val="100"/>
          <w:sz w:val="20"/>
        </w:rPr>
      </w:pPr>
    </w:p>
    <w:p w14:paraId="202CC448" w14:textId="0DD0D590" w:rsidR="009B0BA0" w:rsidRPr="006E32C4" w:rsidRDefault="009B0BA0" w:rsidP="009B0BA0">
      <w:pPr>
        <w:pStyle w:val="Akapitzlist"/>
        <w:numPr>
          <w:ilvl w:val="3"/>
          <w:numId w:val="9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E32C4">
        <w:rPr>
          <w:rFonts w:ascii="Century Gothic" w:hAnsi="Century Gothic" w:cs="Open Sans"/>
          <w:b/>
          <w:w w:val="100"/>
          <w:sz w:val="20"/>
        </w:rPr>
        <w:t>Oświadczam, że należę do tej samej grupy kapitałowej</w:t>
      </w:r>
      <w:r w:rsidRPr="006E32C4">
        <w:rPr>
          <w:rFonts w:ascii="Century Gothic" w:hAnsi="Century Gothic" w:cs="Open Sans"/>
          <w:w w:val="100"/>
          <w:sz w:val="20"/>
        </w:rPr>
        <w:t xml:space="preserve"> w rozu</w:t>
      </w:r>
      <w:r w:rsidR="00ED6FCF">
        <w:rPr>
          <w:rFonts w:ascii="Century Gothic" w:hAnsi="Century Gothic" w:cs="Open Sans"/>
          <w:w w:val="100"/>
          <w:sz w:val="20"/>
        </w:rPr>
        <w:t>mieniu ustawy z dnia 16 lutego 2007 </w:t>
      </w:r>
      <w:r w:rsidRPr="006E32C4">
        <w:rPr>
          <w:rFonts w:ascii="Century Gothic" w:hAnsi="Century Gothic" w:cs="Open Sans"/>
          <w:w w:val="100"/>
          <w:sz w:val="20"/>
        </w:rPr>
        <w:t>r. o ochronie konkurencji i konsumentów (</w:t>
      </w:r>
      <w:proofErr w:type="spellStart"/>
      <w:r w:rsidR="000567D7" w:rsidRPr="006E32C4">
        <w:rPr>
          <w:rFonts w:ascii="Century Gothic" w:hAnsi="Century Gothic" w:cs="Open Sans"/>
          <w:w w:val="100"/>
          <w:sz w:val="20"/>
        </w:rPr>
        <w:t>t.j</w:t>
      </w:r>
      <w:proofErr w:type="spellEnd"/>
      <w:r w:rsidR="000567D7" w:rsidRPr="006E32C4">
        <w:rPr>
          <w:rFonts w:ascii="Century Gothic" w:hAnsi="Century Gothic" w:cs="Open Sans"/>
          <w:w w:val="100"/>
          <w:sz w:val="20"/>
        </w:rPr>
        <w:t>. Dz. U. z 2020</w:t>
      </w:r>
      <w:r w:rsidR="008D72AF" w:rsidRPr="006E32C4">
        <w:rPr>
          <w:rFonts w:ascii="Century Gothic" w:hAnsi="Century Gothic" w:cs="Open Sans"/>
          <w:w w:val="100"/>
          <w:sz w:val="20"/>
        </w:rPr>
        <w:t xml:space="preserve"> r. poz. </w:t>
      </w:r>
      <w:r w:rsidR="000567D7" w:rsidRPr="006E32C4">
        <w:rPr>
          <w:rFonts w:ascii="Century Gothic" w:hAnsi="Century Gothic" w:cs="Open Sans"/>
          <w:w w:val="100"/>
          <w:sz w:val="20"/>
        </w:rPr>
        <w:t>1076</w:t>
      </w:r>
      <w:r w:rsidRPr="006E32C4">
        <w:rPr>
          <w:rFonts w:ascii="Century Gothic" w:hAnsi="Century Gothic" w:cs="Open Sans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6E32C4" w14:paraId="3A79E3CE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7072CF3A" w14:textId="77777777" w:rsidR="005E3549" w:rsidRPr="006E32C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7F84D270" w14:textId="77777777" w:rsidR="005E3549" w:rsidRPr="006E32C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Nazwa (firma) podmiotu wchodzącego w skład grupy kapitałowej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258A01F5" w14:textId="77777777" w:rsidR="005E3549" w:rsidRPr="006E32C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6E32C4" w14:paraId="5B638877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71251A78" w14:textId="77777777" w:rsidR="007844E7" w:rsidRPr="006E32C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3775561F" w14:textId="77777777" w:rsidR="007844E7" w:rsidRPr="006E32C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2B75A5BA" w14:textId="77777777" w:rsidR="007844E7" w:rsidRPr="006E32C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6E32C4" w14:paraId="75459343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4772A67" w14:textId="77777777" w:rsidR="007844E7" w:rsidRPr="006E32C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3AA27DD8" w14:textId="77777777" w:rsidR="007844E7" w:rsidRPr="006E32C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06C2ABCD" w14:textId="77777777" w:rsidR="007844E7" w:rsidRPr="006E32C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6E32C4" w14:paraId="46E64FEF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092F6F99" w14:textId="77777777" w:rsidR="007844E7" w:rsidRPr="006E32C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E32C4">
              <w:rPr>
                <w:rFonts w:ascii="Century Gothic" w:hAnsi="Century Gothic" w:cs="Open Sans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7BD8F69A" w14:textId="77777777" w:rsidR="007844E7" w:rsidRPr="006E32C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4D7970B9" w14:textId="77777777" w:rsidR="007844E7" w:rsidRPr="006E32C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</w:tbl>
    <w:p w14:paraId="0C955ECA" w14:textId="77777777" w:rsidR="009B0BA0" w:rsidRPr="006E32C4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5962327D" w14:textId="7F61F794" w:rsidR="009B0BA0" w:rsidRPr="006E32C4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E32C4">
        <w:rPr>
          <w:rFonts w:ascii="Century Gothic" w:hAnsi="Century Gothic" w:cs="Open Sans"/>
          <w:w w:val="100"/>
          <w:sz w:val="20"/>
        </w:rPr>
        <w:t xml:space="preserve">oraz składam wraz z oświadczeniem dokumenty bądź informacje potwierdzające, </w:t>
      </w:r>
      <w:r w:rsidR="00377C35">
        <w:rPr>
          <w:rFonts w:ascii="Century Gothic" w:hAnsi="Century Gothic" w:cs="Open Sans"/>
          <w:w w:val="100"/>
          <w:sz w:val="20"/>
        </w:rPr>
        <w:br/>
      </w:r>
      <w:r w:rsidR="00CE6153">
        <w:rPr>
          <w:rFonts w:ascii="Century Gothic" w:hAnsi="Century Gothic" w:cs="Open Sans"/>
          <w:w w:val="100"/>
          <w:sz w:val="20"/>
        </w:rPr>
        <w:t xml:space="preserve">że powiązania </w:t>
      </w:r>
      <w:r w:rsidRPr="006E32C4">
        <w:rPr>
          <w:rFonts w:ascii="Century Gothic" w:hAnsi="Century Gothic" w:cs="Open Sans"/>
          <w:w w:val="100"/>
          <w:sz w:val="20"/>
        </w:rPr>
        <w:t>z innym Wykonawcą nie prowadzą do zakłócenia konkurencji w postępowaniu.*</w:t>
      </w:r>
    </w:p>
    <w:p w14:paraId="2737CDB6" w14:textId="77777777" w:rsidR="0088579E" w:rsidRPr="006E32C4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Open Sans"/>
          <w:color w:val="000000"/>
          <w:spacing w:val="-5"/>
          <w:w w:val="100"/>
          <w:sz w:val="20"/>
        </w:rPr>
      </w:pPr>
      <w:r w:rsidRPr="006E32C4">
        <w:rPr>
          <w:rFonts w:ascii="Century Gothic" w:hAnsi="Century Gothic" w:cs="Open Sans"/>
          <w:color w:val="000000"/>
          <w:spacing w:val="-5"/>
          <w:w w:val="100"/>
          <w:sz w:val="20"/>
        </w:rPr>
        <w:t>__</w:t>
      </w:r>
      <w:r w:rsidR="0088579E" w:rsidRPr="006E32C4">
        <w:rPr>
          <w:rFonts w:ascii="Century Gothic" w:hAnsi="Century Gothic" w:cs="Open Sans"/>
          <w:color w:val="000000"/>
          <w:spacing w:val="-5"/>
          <w:w w:val="100"/>
          <w:sz w:val="20"/>
        </w:rPr>
        <w:t>____________________________________________________________________________________</w:t>
      </w:r>
    </w:p>
    <w:p w14:paraId="22DB92F7" w14:textId="77777777" w:rsidR="00334E02" w:rsidRPr="006E32C4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Open Sans"/>
          <w:b/>
          <w:color w:val="000000"/>
          <w:spacing w:val="-5"/>
          <w:w w:val="100"/>
          <w:sz w:val="20"/>
        </w:rPr>
      </w:pPr>
    </w:p>
    <w:p w14:paraId="5CA1CB05" w14:textId="77777777" w:rsidR="009B0BA0" w:rsidRPr="006E32C4" w:rsidRDefault="009B0BA0" w:rsidP="009B0BA0">
      <w:pPr>
        <w:pStyle w:val="Akapitzlist"/>
        <w:numPr>
          <w:ilvl w:val="3"/>
          <w:numId w:val="9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Open Sans"/>
          <w:b/>
          <w:w w:val="100"/>
          <w:sz w:val="20"/>
        </w:rPr>
      </w:pPr>
      <w:r w:rsidRPr="006E32C4">
        <w:rPr>
          <w:rFonts w:ascii="Century Gothic" w:hAnsi="Century Gothic" w:cs="Open Sans"/>
          <w:b/>
          <w:w w:val="100"/>
          <w:sz w:val="20"/>
        </w:rPr>
        <w:t>Oświadczam, że nie należę do tej samej grupy kapitałowej.*</w:t>
      </w:r>
    </w:p>
    <w:p w14:paraId="45F66EFC" w14:textId="77777777" w:rsidR="002F18DD" w:rsidRPr="006E32C4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w w:val="100"/>
          <w:sz w:val="20"/>
        </w:rPr>
      </w:pPr>
      <w:r w:rsidRPr="006E32C4">
        <w:rPr>
          <w:rFonts w:ascii="Century Gothic" w:hAnsi="Century Gothic" w:cs="Open Sans"/>
          <w:w w:val="100"/>
          <w:sz w:val="20"/>
        </w:rPr>
        <w:t xml:space="preserve">                   </w:t>
      </w:r>
    </w:p>
    <w:p w14:paraId="1A0C902B" w14:textId="77777777" w:rsidR="009B0BA0" w:rsidRPr="006E32C4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i/>
          <w:w w:val="100"/>
          <w:sz w:val="20"/>
        </w:rPr>
      </w:pPr>
      <w:r w:rsidRPr="006E32C4">
        <w:rPr>
          <w:rFonts w:ascii="Century Gothic" w:hAnsi="Century Gothic" w:cs="Open Sans"/>
          <w:i/>
          <w:w w:val="100"/>
          <w:sz w:val="20"/>
        </w:rPr>
        <w:t>* niepotrzebne skreślić</w:t>
      </w:r>
    </w:p>
    <w:p w14:paraId="6F037432" w14:textId="77777777" w:rsidR="00CD76AD" w:rsidRPr="006E32C4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E32C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728D934E" w14:textId="77777777" w:rsidR="00CD76AD" w:rsidRPr="006E32C4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6E32C4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3C58FBF7" w14:textId="77777777" w:rsidR="00DC753A" w:rsidRPr="006E32C4" w:rsidRDefault="00DC753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</w:p>
    <w:sectPr w:rsidR="00DC753A" w:rsidRPr="006E32C4" w:rsidSect="00116D80">
      <w:headerReference w:type="even" r:id="rId11"/>
      <w:footerReference w:type="even" r:id="rId12"/>
      <w:footerReference w:type="default" r:id="rId13"/>
      <w:headerReference w:type="first" r:id="rId14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58B3ADE" w16cid:durableId="2333FE3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2289B" w14:textId="77777777" w:rsidR="009A1037" w:rsidRDefault="009A1037">
      <w:r>
        <w:separator/>
      </w:r>
    </w:p>
  </w:endnote>
  <w:endnote w:type="continuationSeparator" w:id="0">
    <w:p w14:paraId="615CC195" w14:textId="77777777" w:rsidR="009A1037" w:rsidRDefault="009A1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">
    <w:altName w:val="Tahom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78F60" w14:textId="77777777" w:rsidR="009A1037" w:rsidRDefault="009A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943DCD" w14:textId="77777777" w:rsidR="009A1037" w:rsidRDefault="009A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73A9C1DF" w14:textId="6C67F3D6" w:rsidR="009A1037" w:rsidRPr="00D6083B" w:rsidRDefault="009A1037" w:rsidP="00973654">
            <w:pPr>
              <w:pStyle w:val="Stopka"/>
              <w:spacing w:before="0" w:line="240" w:lineRule="auto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2D42F7">
              <w:rPr>
                <w:rFonts w:asciiTheme="minorHAnsi" w:hAnsiTheme="minorHAnsi"/>
                <w:w w:val="100"/>
                <w:sz w:val="20"/>
              </w:rPr>
              <w:t xml:space="preserve">Strona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PAGE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CE5F47">
              <w:rPr>
                <w:rFonts w:asciiTheme="minorHAnsi" w:hAnsiTheme="minorHAnsi"/>
                <w:b/>
                <w:noProof/>
                <w:w w:val="100"/>
                <w:sz w:val="20"/>
              </w:rPr>
              <w:t>2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  <w:r w:rsidRPr="002D42F7">
              <w:rPr>
                <w:rFonts w:asciiTheme="minorHAnsi" w:hAnsiTheme="minorHAnsi"/>
                <w:w w:val="100"/>
                <w:sz w:val="20"/>
              </w:rPr>
              <w:t xml:space="preserve"> z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NUMPAGES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CE5F47">
              <w:rPr>
                <w:rFonts w:asciiTheme="minorHAnsi" w:hAnsiTheme="minorHAnsi"/>
                <w:b/>
                <w:noProof/>
                <w:w w:val="100"/>
                <w:sz w:val="20"/>
              </w:rPr>
              <w:t>2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97E80B" w14:textId="77777777" w:rsidR="009A1037" w:rsidRDefault="009A1037">
      <w:r>
        <w:separator/>
      </w:r>
    </w:p>
  </w:footnote>
  <w:footnote w:type="continuationSeparator" w:id="0">
    <w:p w14:paraId="31824951" w14:textId="77777777" w:rsidR="009A1037" w:rsidRDefault="009A1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7B224" w14:textId="77777777" w:rsidR="009A1037" w:rsidRDefault="009A1037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8A08C4" w14:textId="77777777" w:rsidR="009A1037" w:rsidRDefault="009A103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C5DBF" w14:textId="77777777" w:rsidR="009A1037" w:rsidRPr="009E3B11" w:rsidRDefault="009A1037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  <w:proofErr w:type="spellEnd"/>
  </w:p>
  <w:p w14:paraId="52B55F13" w14:textId="77777777" w:rsidR="009A1037" w:rsidRDefault="009A103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BC162B2A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1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" w15:restartNumberingAfterBreak="0">
    <w:nsid w:val="00000010"/>
    <w:multiLevelType w:val="multilevel"/>
    <w:tmpl w:val="00000010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lef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lef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00000013"/>
    <w:multiLevelType w:val="multilevel"/>
    <w:tmpl w:val="BDC25128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lef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lef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00000014"/>
    <w:multiLevelType w:val="singleLevel"/>
    <w:tmpl w:val="00000014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19"/>
    <w:multiLevelType w:val="multilevel"/>
    <w:tmpl w:val="00000019"/>
    <w:name w:val="WW8Num3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lef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0000001E"/>
    <w:multiLevelType w:val="singleLevel"/>
    <w:tmpl w:val="8256B4C0"/>
    <w:name w:val="WW8Num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  <w:b w:val="0"/>
        <w:i w:val="0"/>
        <w:strike w:val="0"/>
        <w:color w:val="auto"/>
      </w:rPr>
    </w:lvl>
  </w:abstractNum>
  <w:abstractNum w:abstractNumId="9" w15:restartNumberingAfterBreak="0">
    <w:nsid w:val="0000001F"/>
    <w:multiLevelType w:val="singleLevel"/>
    <w:tmpl w:val="0000001F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3D4369"/>
    <w:multiLevelType w:val="multilevel"/>
    <w:tmpl w:val="9F3A1CF2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11" w15:restartNumberingAfterBreak="0">
    <w:nsid w:val="00F03841"/>
    <w:multiLevelType w:val="multilevel"/>
    <w:tmpl w:val="DB42F1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032310D4"/>
    <w:multiLevelType w:val="hybridMultilevel"/>
    <w:tmpl w:val="814CA85C"/>
    <w:styleLink w:val="Zaimportowanystyl421"/>
    <w:lvl w:ilvl="0" w:tplc="5CBAD7A8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C007452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B38506E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A849FC8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06E1A42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A220476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3B02658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980236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B04D9B6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3" w15:restartNumberingAfterBreak="0">
    <w:nsid w:val="03AF0467"/>
    <w:multiLevelType w:val="hybridMultilevel"/>
    <w:tmpl w:val="10387914"/>
    <w:styleLink w:val="Zaimportowanystyl271"/>
    <w:lvl w:ilvl="0" w:tplc="82C2AF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68C6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A3654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E76D1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0D200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AC6B25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76A44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1BA00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830909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" w15:restartNumberingAfterBreak="0">
    <w:nsid w:val="03BE45B8"/>
    <w:multiLevelType w:val="hybridMultilevel"/>
    <w:tmpl w:val="ECCCFF12"/>
    <w:styleLink w:val="Zaimportowanystyl77"/>
    <w:lvl w:ilvl="0" w:tplc="EFDEC8F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8A46CE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B202114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567C4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E5C68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B306C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71EA3A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4788AC4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1C2053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5" w15:restartNumberingAfterBreak="0">
    <w:nsid w:val="04BD795E"/>
    <w:multiLevelType w:val="hybridMultilevel"/>
    <w:tmpl w:val="09741FC8"/>
    <w:lvl w:ilvl="0" w:tplc="7F7C27D4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50D6B8E"/>
    <w:multiLevelType w:val="hybridMultilevel"/>
    <w:tmpl w:val="0A943E70"/>
    <w:styleLink w:val="Zaimportowanystyl61"/>
    <w:lvl w:ilvl="0" w:tplc="B11AB030">
      <w:start w:val="1"/>
      <w:numFmt w:val="decimal"/>
      <w:lvlText w:val="%1)"/>
      <w:lvlJc w:val="left"/>
      <w:pPr>
        <w:ind w:left="720" w:hanging="360"/>
      </w:pPr>
      <w:rPr>
        <w:rFonts w:ascii="Century Gothic" w:eastAsia="Arial Unicode MS" w:hAnsi="Century Gothic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A69C54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BE6726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2805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16A03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3B2F69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DC443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B84483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0D64BE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7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8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9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9AC457C"/>
    <w:multiLevelType w:val="hybridMultilevel"/>
    <w:tmpl w:val="D28A8DB4"/>
    <w:styleLink w:val="Zaimportowanystyl60"/>
    <w:lvl w:ilvl="0" w:tplc="D80E48DE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E2C302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86E237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E26B67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6607CD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00873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F518277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41888CA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8A4852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1" w15:restartNumberingAfterBreak="0">
    <w:nsid w:val="0A633135"/>
    <w:multiLevelType w:val="hybridMultilevel"/>
    <w:tmpl w:val="71C64E18"/>
    <w:numStyleLink w:val="Zaimportowanystyl29"/>
  </w:abstractNum>
  <w:abstractNum w:abstractNumId="22" w15:restartNumberingAfterBreak="0">
    <w:nsid w:val="0C5433FB"/>
    <w:multiLevelType w:val="hybridMultilevel"/>
    <w:tmpl w:val="B2C2525C"/>
    <w:styleLink w:val="Zaimportowanystyl401"/>
    <w:lvl w:ilvl="0" w:tplc="2926072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F58100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94A2D8C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9ACAF5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C587D3A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6ECB94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404C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7F5EC8B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EBCC9B0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3" w15:restartNumberingAfterBreak="0">
    <w:nsid w:val="0D84410B"/>
    <w:multiLevelType w:val="hybridMultilevel"/>
    <w:tmpl w:val="1004C3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F0576B4"/>
    <w:multiLevelType w:val="hybridMultilevel"/>
    <w:tmpl w:val="3BDE2172"/>
    <w:styleLink w:val="Zaimportowanystyl341"/>
    <w:lvl w:ilvl="0" w:tplc="8BE6646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1F211C4">
      <w:start w:val="1"/>
      <w:numFmt w:val="lowerLetter"/>
      <w:lvlText w:val="%2."/>
      <w:lvlJc w:val="left"/>
      <w:pPr>
        <w:tabs>
          <w:tab w:val="left" w:pos="851"/>
        </w:tabs>
        <w:ind w:left="720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FE8278E">
      <w:start w:val="1"/>
      <w:numFmt w:val="lowerRoman"/>
      <w:lvlText w:val="%3."/>
      <w:lvlJc w:val="left"/>
      <w:pPr>
        <w:ind w:left="144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1986FD8">
      <w:start w:val="1"/>
      <w:numFmt w:val="decimal"/>
      <w:lvlText w:val="%4."/>
      <w:lvlJc w:val="left"/>
      <w:pPr>
        <w:tabs>
          <w:tab w:val="left" w:pos="851"/>
        </w:tabs>
        <w:ind w:left="216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4D87BE2">
      <w:start w:val="1"/>
      <w:numFmt w:val="lowerLetter"/>
      <w:lvlText w:val="%5."/>
      <w:lvlJc w:val="left"/>
      <w:pPr>
        <w:tabs>
          <w:tab w:val="left" w:pos="851"/>
        </w:tabs>
        <w:ind w:left="288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D6C00D0">
      <w:start w:val="1"/>
      <w:numFmt w:val="lowerRoman"/>
      <w:lvlText w:val="%6."/>
      <w:lvlJc w:val="left"/>
      <w:pPr>
        <w:tabs>
          <w:tab w:val="left" w:pos="851"/>
        </w:tabs>
        <w:ind w:left="360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6A0E4F8">
      <w:start w:val="1"/>
      <w:numFmt w:val="decimal"/>
      <w:lvlText w:val="%7."/>
      <w:lvlJc w:val="left"/>
      <w:pPr>
        <w:tabs>
          <w:tab w:val="left" w:pos="851"/>
        </w:tabs>
        <w:ind w:left="432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7C60F9D0">
      <w:start w:val="1"/>
      <w:numFmt w:val="lowerLetter"/>
      <w:lvlText w:val="%8."/>
      <w:lvlJc w:val="left"/>
      <w:pPr>
        <w:tabs>
          <w:tab w:val="left" w:pos="851"/>
        </w:tabs>
        <w:ind w:left="504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22266E86">
      <w:start w:val="1"/>
      <w:numFmt w:val="lowerRoman"/>
      <w:lvlText w:val="%9."/>
      <w:lvlJc w:val="left"/>
      <w:pPr>
        <w:tabs>
          <w:tab w:val="left" w:pos="851"/>
        </w:tabs>
        <w:ind w:left="576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5" w15:restartNumberingAfterBreak="0">
    <w:nsid w:val="0F4A2CA2"/>
    <w:multiLevelType w:val="hybridMultilevel"/>
    <w:tmpl w:val="E9420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F7C771C">
      <w:start w:val="1"/>
      <w:numFmt w:val="lowerLetter"/>
      <w:lvlText w:val="%2)"/>
      <w:lvlJc w:val="left"/>
      <w:pPr>
        <w:ind w:left="1273" w:hanging="705"/>
      </w:pPr>
      <w:rPr>
        <w:rFonts w:cs="Times New Roman" w:hint="default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0D3EB7"/>
    <w:multiLevelType w:val="multilevel"/>
    <w:tmpl w:val="F40CF9BE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124F2575"/>
    <w:multiLevelType w:val="hybridMultilevel"/>
    <w:tmpl w:val="6B5E71DA"/>
    <w:styleLink w:val="Zaimportowanystyl361"/>
    <w:lvl w:ilvl="0" w:tplc="268E7428">
      <w:start w:val="1"/>
      <w:numFmt w:val="decimal"/>
      <w:lvlText w:val="%1)"/>
      <w:lvlJc w:val="left"/>
      <w:pPr>
        <w:tabs>
          <w:tab w:val="left" w:pos="785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6BA6210">
      <w:start w:val="1"/>
      <w:numFmt w:val="lowerLetter"/>
      <w:lvlText w:val="%2."/>
      <w:lvlJc w:val="left"/>
      <w:pPr>
        <w:tabs>
          <w:tab w:val="left" w:pos="785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8D4039F6">
      <w:start w:val="1"/>
      <w:numFmt w:val="lowerRoman"/>
      <w:lvlText w:val="%3."/>
      <w:lvlJc w:val="left"/>
      <w:pPr>
        <w:tabs>
          <w:tab w:val="left" w:pos="785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C422E12">
      <w:start w:val="1"/>
      <w:numFmt w:val="decimal"/>
      <w:lvlText w:val="%4."/>
      <w:lvlJc w:val="left"/>
      <w:pPr>
        <w:tabs>
          <w:tab w:val="left" w:pos="785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C707698">
      <w:start w:val="1"/>
      <w:numFmt w:val="lowerLetter"/>
      <w:lvlText w:val="%5."/>
      <w:lvlJc w:val="left"/>
      <w:pPr>
        <w:tabs>
          <w:tab w:val="left" w:pos="785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27E49FA">
      <w:start w:val="1"/>
      <w:numFmt w:val="lowerRoman"/>
      <w:lvlText w:val="%6."/>
      <w:lvlJc w:val="left"/>
      <w:pPr>
        <w:tabs>
          <w:tab w:val="left" w:pos="785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73A2AE5E">
      <w:start w:val="1"/>
      <w:numFmt w:val="decimal"/>
      <w:lvlText w:val="%7."/>
      <w:lvlJc w:val="left"/>
      <w:pPr>
        <w:tabs>
          <w:tab w:val="left" w:pos="785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EB4E158">
      <w:start w:val="1"/>
      <w:numFmt w:val="lowerLetter"/>
      <w:lvlText w:val="%8."/>
      <w:lvlJc w:val="left"/>
      <w:pPr>
        <w:tabs>
          <w:tab w:val="left" w:pos="785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C607666">
      <w:start w:val="1"/>
      <w:numFmt w:val="lowerRoman"/>
      <w:lvlText w:val="%9."/>
      <w:lvlJc w:val="left"/>
      <w:pPr>
        <w:tabs>
          <w:tab w:val="left" w:pos="785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9" w15:restartNumberingAfterBreak="0">
    <w:nsid w:val="125325FB"/>
    <w:multiLevelType w:val="hybridMultilevel"/>
    <w:tmpl w:val="08EE0FFA"/>
    <w:lvl w:ilvl="0" w:tplc="27E870F2">
      <w:start w:val="1"/>
      <w:numFmt w:val="decimal"/>
      <w:lvlText w:val="%1."/>
      <w:lvlJc w:val="left"/>
      <w:pPr>
        <w:ind w:left="1288" w:hanging="360"/>
      </w:pPr>
      <w:rPr>
        <w:rFonts w:ascii="Century Gothic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35A1FF5"/>
    <w:multiLevelType w:val="hybridMultilevel"/>
    <w:tmpl w:val="6EDA396E"/>
    <w:styleLink w:val="Zaimportowanystyl57"/>
    <w:lvl w:ilvl="0" w:tplc="BD2CB64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FF6D8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88CCA6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530E4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78865D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71CF4F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FFAC36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9BE4D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3A082B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1" w15:restartNumberingAfterBreak="0">
    <w:nsid w:val="13C81716"/>
    <w:multiLevelType w:val="hybridMultilevel"/>
    <w:tmpl w:val="A5066E64"/>
    <w:styleLink w:val="Zaimportowanystyl611"/>
    <w:lvl w:ilvl="0" w:tplc="75AE2A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1DAEA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0E2EB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48025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D58F7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5F06EC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646F8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167ABD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010326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2" w15:restartNumberingAfterBreak="0">
    <w:nsid w:val="14483436"/>
    <w:multiLevelType w:val="multilevel"/>
    <w:tmpl w:val="ECE0F59C"/>
    <w:lvl w:ilvl="0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222" w:hanging="720"/>
      </w:pPr>
      <w:rPr>
        <w:rFonts w:cs="Times New Roman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8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4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cs="Times New Roman" w:hint="default"/>
      </w:rPr>
    </w:lvl>
  </w:abstractNum>
  <w:abstractNum w:abstractNumId="33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5547806"/>
    <w:multiLevelType w:val="hybridMultilevel"/>
    <w:tmpl w:val="B296DA0C"/>
    <w:styleLink w:val="Zaimportowanystyl91"/>
    <w:lvl w:ilvl="0" w:tplc="AB380A48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9C70BE">
      <w:start w:val="1"/>
      <w:numFmt w:val="lowerLetter"/>
      <w:lvlText w:val="%2."/>
      <w:lvlJc w:val="left"/>
      <w:pPr>
        <w:tabs>
          <w:tab w:val="left" w:pos="851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C7C9922">
      <w:start w:val="1"/>
      <w:numFmt w:val="lowerRoman"/>
      <w:lvlText w:val="%3."/>
      <w:lvlJc w:val="left"/>
      <w:pPr>
        <w:tabs>
          <w:tab w:val="left" w:pos="851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3BC4546">
      <w:start w:val="1"/>
      <w:numFmt w:val="decimal"/>
      <w:lvlText w:val="%4."/>
      <w:lvlJc w:val="left"/>
      <w:pPr>
        <w:tabs>
          <w:tab w:val="left" w:pos="851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EEEB534">
      <w:start w:val="1"/>
      <w:numFmt w:val="lowerLetter"/>
      <w:lvlText w:val="%5."/>
      <w:lvlJc w:val="left"/>
      <w:pPr>
        <w:tabs>
          <w:tab w:val="left" w:pos="851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BF4D724">
      <w:start w:val="1"/>
      <w:numFmt w:val="lowerRoman"/>
      <w:lvlText w:val="%6."/>
      <w:lvlJc w:val="left"/>
      <w:pPr>
        <w:tabs>
          <w:tab w:val="left" w:pos="851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410F98E">
      <w:start w:val="1"/>
      <w:numFmt w:val="decimal"/>
      <w:lvlText w:val="%7."/>
      <w:lvlJc w:val="left"/>
      <w:pPr>
        <w:tabs>
          <w:tab w:val="left" w:pos="851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5CEF0A2">
      <w:start w:val="1"/>
      <w:numFmt w:val="lowerLetter"/>
      <w:lvlText w:val="%8."/>
      <w:lvlJc w:val="left"/>
      <w:pPr>
        <w:tabs>
          <w:tab w:val="left" w:pos="851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89E62C8">
      <w:start w:val="1"/>
      <w:numFmt w:val="lowerRoman"/>
      <w:lvlText w:val="%9."/>
      <w:lvlJc w:val="left"/>
      <w:pPr>
        <w:tabs>
          <w:tab w:val="left" w:pos="851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5" w15:restartNumberingAfterBreak="0">
    <w:nsid w:val="163B79F6"/>
    <w:multiLevelType w:val="multilevel"/>
    <w:tmpl w:val="2F7067DE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ascii="Century Gothic" w:hAnsi="Century Gothic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6" w15:restartNumberingAfterBreak="0">
    <w:nsid w:val="176A651E"/>
    <w:multiLevelType w:val="hybridMultilevel"/>
    <w:tmpl w:val="09E02D62"/>
    <w:styleLink w:val="Zaimportowanystyl82"/>
    <w:lvl w:ilvl="0" w:tplc="6C82357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474B7E6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722FEC8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942294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958A9B0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3C76CF94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EEE067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E550C3B6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DBEF122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7" w15:restartNumberingAfterBreak="0">
    <w:nsid w:val="17943AA0"/>
    <w:multiLevelType w:val="multilevel"/>
    <w:tmpl w:val="40D0E380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8" w15:restartNumberingAfterBreak="0">
    <w:nsid w:val="17B1099C"/>
    <w:multiLevelType w:val="hybridMultilevel"/>
    <w:tmpl w:val="C290A3E8"/>
    <w:styleLink w:val="Zaimportowanystyl71"/>
    <w:lvl w:ilvl="0" w:tplc="A7CE0B5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3F060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D08088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348E5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C923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610DDB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4F002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5EBE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8125E2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9" w15:restartNumberingAfterBreak="0">
    <w:nsid w:val="17CC11DD"/>
    <w:multiLevelType w:val="hybridMultilevel"/>
    <w:tmpl w:val="F04EAB2C"/>
    <w:styleLink w:val="Zaimportowanystyl210"/>
    <w:lvl w:ilvl="0" w:tplc="43928E44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FB22114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85BC210A">
      <w:start w:val="1"/>
      <w:numFmt w:val="lowerRoman"/>
      <w:lvlText w:val="%3."/>
      <w:lvlJc w:val="left"/>
      <w:pPr>
        <w:ind w:left="1440" w:hanging="60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9C64EB2">
      <w:start w:val="1"/>
      <w:numFmt w:val="decimal"/>
      <w:lvlText w:val="%4."/>
      <w:lvlJc w:val="left"/>
      <w:pPr>
        <w:ind w:left="2160" w:hanging="67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15EDBF6">
      <w:start w:val="1"/>
      <w:numFmt w:val="lowerLetter"/>
      <w:lvlText w:val="%5."/>
      <w:lvlJc w:val="left"/>
      <w:pPr>
        <w:ind w:left="2880" w:hanging="66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F9C518A">
      <w:start w:val="1"/>
      <w:numFmt w:val="lowerRoman"/>
      <w:lvlText w:val="%6."/>
      <w:lvlJc w:val="left"/>
      <w:pPr>
        <w:ind w:left="3600" w:hanging="56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BA2AAA8">
      <w:start w:val="1"/>
      <w:numFmt w:val="decimal"/>
      <w:lvlText w:val="%7."/>
      <w:lvlJc w:val="left"/>
      <w:pPr>
        <w:ind w:left="4320" w:hanging="63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B18B8A0">
      <w:start w:val="1"/>
      <w:numFmt w:val="lowerLetter"/>
      <w:lvlText w:val="%8."/>
      <w:lvlJc w:val="left"/>
      <w:pPr>
        <w:ind w:left="5040" w:hanging="624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84869D80">
      <w:start w:val="1"/>
      <w:numFmt w:val="lowerRoman"/>
      <w:lvlText w:val="%9."/>
      <w:lvlJc w:val="left"/>
      <w:pPr>
        <w:ind w:left="5760" w:hanging="53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0" w15:restartNumberingAfterBreak="0">
    <w:nsid w:val="18332380"/>
    <w:multiLevelType w:val="multilevel"/>
    <w:tmpl w:val="209457B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1" w15:restartNumberingAfterBreak="0">
    <w:nsid w:val="1A166EAF"/>
    <w:multiLevelType w:val="multilevel"/>
    <w:tmpl w:val="262EF7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Century Gothic" w:hAnsi="Century Gothic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1A6C53C5"/>
    <w:multiLevelType w:val="hybridMultilevel"/>
    <w:tmpl w:val="2110CFEE"/>
    <w:lvl w:ilvl="0" w:tplc="9D2C1EAE">
      <w:start w:val="1"/>
      <w:numFmt w:val="decimal"/>
      <w:lvlText w:val="%1)"/>
      <w:lvlJc w:val="left"/>
      <w:pPr>
        <w:tabs>
          <w:tab w:val="num" w:pos="700"/>
        </w:tabs>
        <w:ind w:left="624" w:hanging="284"/>
      </w:pPr>
      <w:rPr>
        <w:rFonts w:hint="default"/>
        <w:b w:val="0"/>
        <w:i/>
        <w:sz w:val="20"/>
        <w:szCs w:val="20"/>
      </w:rPr>
    </w:lvl>
    <w:lvl w:ilvl="1" w:tplc="C024D6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0AFF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B69C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609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C2ED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081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65F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A8C2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B3922CB"/>
    <w:multiLevelType w:val="hybridMultilevel"/>
    <w:tmpl w:val="FD786A2E"/>
    <w:styleLink w:val="Zaimportowanystyl441"/>
    <w:lvl w:ilvl="0" w:tplc="C6BE24C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77AB660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048A336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6042EAA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B84C58A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338DF6E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53862C6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338EC42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5C27C6A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4" w15:restartNumberingAfterBreak="0">
    <w:nsid w:val="1CC32234"/>
    <w:multiLevelType w:val="multilevel"/>
    <w:tmpl w:val="EEF6F51C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5" w15:restartNumberingAfterBreak="0">
    <w:nsid w:val="1D2B4342"/>
    <w:multiLevelType w:val="hybridMultilevel"/>
    <w:tmpl w:val="FC40D1AA"/>
    <w:styleLink w:val="Zaimportowanystyl371"/>
    <w:lvl w:ilvl="0" w:tplc="280CD962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E26CEB4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40CB024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4A479F4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504506E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27817A6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9328DC6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452A7F4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7988E5E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6" w15:restartNumberingAfterBreak="0">
    <w:nsid w:val="1D4E7291"/>
    <w:multiLevelType w:val="hybridMultilevel"/>
    <w:tmpl w:val="FC82C9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1E002B68"/>
    <w:multiLevelType w:val="hybridMultilevel"/>
    <w:tmpl w:val="E8AEEC36"/>
    <w:lvl w:ilvl="0" w:tplc="280CD96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</w:rPr>
    </w:lvl>
    <w:lvl w:ilvl="1" w:tplc="2E26CEB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40CB02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4A479F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504506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27817A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9328DC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452A7F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7988E5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1F7A3428"/>
    <w:multiLevelType w:val="multilevel"/>
    <w:tmpl w:val="D5AE2292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0"/>
        <w:szCs w:val="20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49" w15:restartNumberingAfterBreak="0">
    <w:nsid w:val="203962DC"/>
    <w:multiLevelType w:val="hybridMultilevel"/>
    <w:tmpl w:val="9B6635BE"/>
    <w:styleLink w:val="Zaimportowanystyl62"/>
    <w:lvl w:ilvl="0" w:tplc="34B2FE42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0E60A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0BEF76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1862C462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44CF14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3BA457A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264E95A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DBDAB6CE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832BB4C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0" w15:restartNumberingAfterBreak="0">
    <w:nsid w:val="21462951"/>
    <w:multiLevelType w:val="hybridMultilevel"/>
    <w:tmpl w:val="6F544DAC"/>
    <w:styleLink w:val="Zaimportowanystyl65"/>
    <w:lvl w:ilvl="0" w:tplc="5BE49A0A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8C41AA4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268ADCC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00E678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1068BEE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A752641E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3D85D6A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01C278C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DE7938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1" w15:restartNumberingAfterBreak="0">
    <w:nsid w:val="21D813C6"/>
    <w:multiLevelType w:val="hybridMultilevel"/>
    <w:tmpl w:val="8F60BA2E"/>
    <w:styleLink w:val="Zaimportowanystyl50"/>
    <w:lvl w:ilvl="0" w:tplc="FD3A27D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3E8E0F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9542974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646F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11AB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8CA704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5E8AF5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4A0692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C17E9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2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23274FD9"/>
    <w:multiLevelType w:val="hybridMultilevel"/>
    <w:tmpl w:val="2744C462"/>
    <w:numStyleLink w:val="Zaimportowanystyl83"/>
  </w:abstractNum>
  <w:abstractNum w:abstractNumId="54" w15:restartNumberingAfterBreak="0">
    <w:nsid w:val="23634B7C"/>
    <w:multiLevelType w:val="hybridMultilevel"/>
    <w:tmpl w:val="E3BE7144"/>
    <w:numStyleLink w:val="Zaimportowanystyl87"/>
  </w:abstractNum>
  <w:abstractNum w:abstractNumId="55" w15:restartNumberingAfterBreak="0">
    <w:nsid w:val="23C75455"/>
    <w:multiLevelType w:val="hybridMultilevel"/>
    <w:tmpl w:val="016E5A44"/>
    <w:styleLink w:val="Zaimportowanystyl381"/>
    <w:lvl w:ilvl="0" w:tplc="76A4DD12">
      <w:start w:val="1"/>
      <w:numFmt w:val="lowerLetter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9AE27C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E522E00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1B6846C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5C4FC2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DC6E75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7EE14E2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12ABC6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0E9618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6" w15:restartNumberingAfterBreak="0">
    <w:nsid w:val="245920EB"/>
    <w:multiLevelType w:val="hybridMultilevel"/>
    <w:tmpl w:val="313C259A"/>
    <w:styleLink w:val="Zaimportowanystyl52"/>
    <w:lvl w:ilvl="0" w:tplc="76A4DD1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9AE27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E522E0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1B6846C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5C4FC2E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DC6E752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7EE14E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12ABC60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0E9618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7" w15:restartNumberingAfterBreak="0">
    <w:nsid w:val="245F7996"/>
    <w:multiLevelType w:val="hybridMultilevel"/>
    <w:tmpl w:val="AF9C9B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2491089D"/>
    <w:multiLevelType w:val="hybridMultilevel"/>
    <w:tmpl w:val="5FE8BDC2"/>
    <w:styleLink w:val="Zaimportowanystyl86"/>
    <w:lvl w:ilvl="0" w:tplc="3404037C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1889652">
      <w:start w:val="1"/>
      <w:numFmt w:val="lowerLetter"/>
      <w:lvlText w:val="%2."/>
      <w:lvlJc w:val="left"/>
      <w:pPr>
        <w:tabs>
          <w:tab w:val="left" w:pos="360"/>
          <w:tab w:val="num" w:pos="1146"/>
        </w:tabs>
        <w:ind w:left="12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628781C">
      <w:start w:val="1"/>
      <w:numFmt w:val="lowerRoman"/>
      <w:lvlText w:val="%3."/>
      <w:lvlJc w:val="left"/>
      <w:pPr>
        <w:tabs>
          <w:tab w:val="left" w:pos="360"/>
          <w:tab w:val="num" w:pos="1866"/>
        </w:tabs>
        <w:ind w:left="193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EEEBBC6">
      <w:start w:val="1"/>
      <w:numFmt w:val="decimal"/>
      <w:lvlText w:val="%4."/>
      <w:lvlJc w:val="left"/>
      <w:pPr>
        <w:tabs>
          <w:tab w:val="left" w:pos="360"/>
          <w:tab w:val="num" w:pos="2586"/>
        </w:tabs>
        <w:ind w:left="265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7DA289C">
      <w:start w:val="1"/>
      <w:numFmt w:val="lowerLetter"/>
      <w:lvlText w:val="%5."/>
      <w:lvlJc w:val="left"/>
      <w:pPr>
        <w:tabs>
          <w:tab w:val="left" w:pos="360"/>
          <w:tab w:val="num" w:pos="3306"/>
        </w:tabs>
        <w:ind w:left="337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78AB53A">
      <w:start w:val="1"/>
      <w:numFmt w:val="lowerRoman"/>
      <w:lvlText w:val="%6."/>
      <w:lvlJc w:val="left"/>
      <w:pPr>
        <w:tabs>
          <w:tab w:val="left" w:pos="360"/>
          <w:tab w:val="num" w:pos="4026"/>
        </w:tabs>
        <w:ind w:left="409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6CA5452">
      <w:start w:val="1"/>
      <w:numFmt w:val="decimal"/>
      <w:lvlText w:val="%7."/>
      <w:lvlJc w:val="left"/>
      <w:pPr>
        <w:tabs>
          <w:tab w:val="left" w:pos="360"/>
          <w:tab w:val="num" w:pos="4746"/>
        </w:tabs>
        <w:ind w:left="48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9AEB280">
      <w:start w:val="1"/>
      <w:numFmt w:val="lowerLetter"/>
      <w:lvlText w:val="%8."/>
      <w:lvlJc w:val="left"/>
      <w:pPr>
        <w:tabs>
          <w:tab w:val="left" w:pos="360"/>
          <w:tab w:val="num" w:pos="5466"/>
        </w:tabs>
        <w:ind w:left="553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1E87AA4">
      <w:start w:val="1"/>
      <w:numFmt w:val="lowerRoman"/>
      <w:lvlText w:val="%9."/>
      <w:lvlJc w:val="left"/>
      <w:pPr>
        <w:tabs>
          <w:tab w:val="left" w:pos="360"/>
          <w:tab w:val="num" w:pos="6186"/>
        </w:tabs>
        <w:ind w:left="625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9" w15:restartNumberingAfterBreak="0">
    <w:nsid w:val="255B4F0D"/>
    <w:multiLevelType w:val="hybridMultilevel"/>
    <w:tmpl w:val="BC08FE88"/>
    <w:lvl w:ilvl="0" w:tplc="04150017">
      <w:start w:val="1"/>
      <w:numFmt w:val="lowerLetter"/>
      <w:lvlText w:val="%1)"/>
      <w:lvlJc w:val="left"/>
      <w:pPr>
        <w:ind w:left="4167" w:hanging="360"/>
      </w:pPr>
    </w:lvl>
    <w:lvl w:ilvl="1" w:tplc="04150019" w:tentative="1">
      <w:start w:val="1"/>
      <w:numFmt w:val="lowerLetter"/>
      <w:lvlText w:val="%2."/>
      <w:lvlJc w:val="left"/>
      <w:pPr>
        <w:ind w:left="4887" w:hanging="360"/>
      </w:pPr>
    </w:lvl>
    <w:lvl w:ilvl="2" w:tplc="0415001B" w:tentative="1">
      <w:start w:val="1"/>
      <w:numFmt w:val="lowerRoman"/>
      <w:lvlText w:val="%3."/>
      <w:lvlJc w:val="right"/>
      <w:pPr>
        <w:ind w:left="5607" w:hanging="180"/>
      </w:pPr>
    </w:lvl>
    <w:lvl w:ilvl="3" w:tplc="0415000F" w:tentative="1">
      <w:start w:val="1"/>
      <w:numFmt w:val="decimal"/>
      <w:lvlText w:val="%4."/>
      <w:lvlJc w:val="left"/>
      <w:pPr>
        <w:ind w:left="6327" w:hanging="360"/>
      </w:pPr>
    </w:lvl>
    <w:lvl w:ilvl="4" w:tplc="04150019" w:tentative="1">
      <w:start w:val="1"/>
      <w:numFmt w:val="lowerLetter"/>
      <w:lvlText w:val="%5."/>
      <w:lvlJc w:val="left"/>
      <w:pPr>
        <w:ind w:left="7047" w:hanging="360"/>
      </w:pPr>
    </w:lvl>
    <w:lvl w:ilvl="5" w:tplc="0415001B" w:tentative="1">
      <w:start w:val="1"/>
      <w:numFmt w:val="lowerRoman"/>
      <w:lvlText w:val="%6."/>
      <w:lvlJc w:val="right"/>
      <w:pPr>
        <w:ind w:left="7767" w:hanging="180"/>
      </w:pPr>
    </w:lvl>
    <w:lvl w:ilvl="6" w:tplc="0415000F" w:tentative="1">
      <w:start w:val="1"/>
      <w:numFmt w:val="decimal"/>
      <w:lvlText w:val="%7."/>
      <w:lvlJc w:val="left"/>
      <w:pPr>
        <w:ind w:left="8487" w:hanging="360"/>
      </w:pPr>
    </w:lvl>
    <w:lvl w:ilvl="7" w:tplc="04150019" w:tentative="1">
      <w:start w:val="1"/>
      <w:numFmt w:val="lowerLetter"/>
      <w:lvlText w:val="%8."/>
      <w:lvlJc w:val="left"/>
      <w:pPr>
        <w:ind w:left="9207" w:hanging="360"/>
      </w:pPr>
    </w:lvl>
    <w:lvl w:ilvl="8" w:tplc="0415001B" w:tentative="1">
      <w:start w:val="1"/>
      <w:numFmt w:val="lowerRoman"/>
      <w:lvlText w:val="%9."/>
      <w:lvlJc w:val="right"/>
      <w:pPr>
        <w:ind w:left="9927" w:hanging="180"/>
      </w:pPr>
    </w:lvl>
  </w:abstractNum>
  <w:abstractNum w:abstractNumId="60" w15:restartNumberingAfterBreak="0">
    <w:nsid w:val="2569728E"/>
    <w:multiLevelType w:val="hybridMultilevel"/>
    <w:tmpl w:val="1FE01DFC"/>
    <w:lvl w:ilvl="0" w:tplc="B826F77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62" w15:restartNumberingAfterBreak="0">
    <w:nsid w:val="25BE2DDC"/>
    <w:multiLevelType w:val="hybridMultilevel"/>
    <w:tmpl w:val="1C6004C2"/>
    <w:styleLink w:val="Zaimportowanystyl811"/>
    <w:lvl w:ilvl="0" w:tplc="CAC6888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AE49162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024D81E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6723AD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204233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1E96B62E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FD6D848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04BC5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1EA333A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3" w15:restartNumberingAfterBreak="0">
    <w:nsid w:val="27396C20"/>
    <w:multiLevelType w:val="hybridMultilevel"/>
    <w:tmpl w:val="A9FCC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7616846"/>
    <w:multiLevelType w:val="hybridMultilevel"/>
    <w:tmpl w:val="034A9FCC"/>
    <w:styleLink w:val="Zaimportowanystyl78"/>
    <w:lvl w:ilvl="0" w:tplc="C9E4A7B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E854A5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BCA1A0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1344A02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D602A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17903BB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9A602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1DC17A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8445B6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5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27F51970"/>
    <w:multiLevelType w:val="hybridMultilevel"/>
    <w:tmpl w:val="41BE96F0"/>
    <w:lvl w:ilvl="0" w:tplc="259E86DC">
      <w:start w:val="3"/>
      <w:numFmt w:val="lowerLetter"/>
      <w:lvlText w:val="%1)"/>
      <w:lvlJc w:val="left"/>
      <w:pPr>
        <w:tabs>
          <w:tab w:val="num" w:pos="2280"/>
        </w:tabs>
        <w:ind w:left="2149" w:hanging="360"/>
      </w:pPr>
      <w:rPr>
        <w:rFonts w:cs="Times New Roman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8BA1948"/>
    <w:multiLevelType w:val="hybridMultilevel"/>
    <w:tmpl w:val="0AA4ADF4"/>
    <w:styleLink w:val="Zaimportowanystyl56"/>
    <w:lvl w:ilvl="0" w:tplc="15E8B53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39461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A56B29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01EBA6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3D0090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9D4409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832B90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FE6A98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42E75C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8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9891854"/>
    <w:multiLevelType w:val="hybridMultilevel"/>
    <w:tmpl w:val="2196C3FA"/>
    <w:styleLink w:val="Zaimportowanystyl47"/>
    <w:lvl w:ilvl="0" w:tplc="C078669E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C6E67D2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CF46A10">
      <w:start w:val="1"/>
      <w:numFmt w:val="lowerRoman"/>
      <w:lvlText w:val="%3."/>
      <w:lvlJc w:val="left"/>
      <w:pPr>
        <w:ind w:left="216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6475CE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E8247506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FCCDF88">
      <w:start w:val="1"/>
      <w:numFmt w:val="lowerRoman"/>
      <w:lvlText w:val="%6."/>
      <w:lvlJc w:val="left"/>
      <w:pPr>
        <w:ind w:left="432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C8ECDA4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6ACD4FE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9581AB8">
      <w:start w:val="1"/>
      <w:numFmt w:val="lowerRoman"/>
      <w:lvlText w:val="%9."/>
      <w:lvlJc w:val="left"/>
      <w:pPr>
        <w:ind w:left="648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0" w15:restartNumberingAfterBreak="0">
    <w:nsid w:val="299212B2"/>
    <w:multiLevelType w:val="hybridMultilevel"/>
    <w:tmpl w:val="B922E046"/>
    <w:lvl w:ilvl="0" w:tplc="11C2A5B4">
      <w:start w:val="1"/>
      <w:numFmt w:val="lowerLetter"/>
      <w:lvlText w:val="%1)"/>
      <w:lvlJc w:val="left"/>
      <w:pPr>
        <w:ind w:left="1004" w:hanging="360"/>
      </w:pPr>
      <w:rPr>
        <w:rFonts w:ascii="Century Gothic" w:hAnsi="Century Gothic" w:cs="Times New Roman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1" w15:restartNumberingAfterBreak="0">
    <w:nsid w:val="2A497CEA"/>
    <w:multiLevelType w:val="hybridMultilevel"/>
    <w:tmpl w:val="CC3CC13A"/>
    <w:styleLink w:val="Zaimportowanystyl231"/>
    <w:lvl w:ilvl="0" w:tplc="7592F9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A125D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A2E9F4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05010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1FA14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B280C8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CB207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421C9D7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DC6AAA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2" w15:restartNumberingAfterBreak="0">
    <w:nsid w:val="2BDB230E"/>
    <w:multiLevelType w:val="hybridMultilevel"/>
    <w:tmpl w:val="116844B2"/>
    <w:lvl w:ilvl="0" w:tplc="04150001">
      <w:start w:val="1"/>
      <w:numFmt w:val="bullet"/>
      <w:lvlText w:val=""/>
      <w:lvlJc w:val="left"/>
      <w:pPr>
        <w:ind w:left="23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73" w15:restartNumberingAfterBreak="0">
    <w:nsid w:val="2BEA7A66"/>
    <w:multiLevelType w:val="hybridMultilevel"/>
    <w:tmpl w:val="452AE8D6"/>
    <w:lvl w:ilvl="0" w:tplc="590EE5BA">
      <w:start w:val="1"/>
      <w:numFmt w:val="decimal"/>
      <w:lvlText w:val="%1)"/>
      <w:lvlJc w:val="left"/>
      <w:pPr>
        <w:ind w:left="780" w:hanging="360"/>
      </w:pPr>
      <w:rPr>
        <w:rFonts w:cs="Times New Roman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4" w15:restartNumberingAfterBreak="0">
    <w:nsid w:val="2D181CB3"/>
    <w:multiLevelType w:val="multilevel"/>
    <w:tmpl w:val="BCE4F94E"/>
    <w:lvl w:ilvl="0">
      <w:start w:val="5"/>
      <w:numFmt w:val="decimal"/>
      <w:lvlText w:val="%1."/>
      <w:lvlJc w:val="left"/>
      <w:pPr>
        <w:ind w:left="1004" w:hanging="360"/>
      </w:pPr>
      <w:rPr>
        <w:rFonts w:hint="default"/>
        <w:sz w:val="20"/>
        <w:szCs w:val="20"/>
      </w:rPr>
    </w:lvl>
    <w:lvl w:ilvl="1">
      <w:start w:val="8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75" w15:restartNumberingAfterBreak="0">
    <w:nsid w:val="2D28197B"/>
    <w:multiLevelType w:val="hybridMultilevel"/>
    <w:tmpl w:val="966078E6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76" w15:restartNumberingAfterBreak="0">
    <w:nsid w:val="2DB82BF9"/>
    <w:multiLevelType w:val="hybridMultilevel"/>
    <w:tmpl w:val="79AAEDD2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7" w15:restartNumberingAfterBreak="0">
    <w:nsid w:val="2EEC5808"/>
    <w:multiLevelType w:val="hybridMultilevel"/>
    <w:tmpl w:val="51105FE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7D3A8D2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 w15:restartNumberingAfterBreak="0">
    <w:nsid w:val="300C7B9F"/>
    <w:multiLevelType w:val="hybridMultilevel"/>
    <w:tmpl w:val="B164D4BC"/>
    <w:lvl w:ilvl="0" w:tplc="04150011">
      <w:start w:val="1"/>
      <w:numFmt w:val="decimal"/>
      <w:lvlText w:val="%1)"/>
      <w:lvlJc w:val="left"/>
      <w:pPr>
        <w:ind w:left="171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  <w:rPr>
        <w:rFonts w:cs="Times New Roman"/>
      </w:rPr>
    </w:lvl>
  </w:abstractNum>
  <w:abstractNum w:abstractNumId="79" w15:restartNumberingAfterBreak="0">
    <w:nsid w:val="303F2F65"/>
    <w:multiLevelType w:val="hybridMultilevel"/>
    <w:tmpl w:val="C28A9A06"/>
    <w:lvl w:ilvl="0" w:tplc="E5B6FFC0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 w15:restartNumberingAfterBreak="0">
    <w:nsid w:val="31204858"/>
    <w:multiLevelType w:val="hybridMultilevel"/>
    <w:tmpl w:val="3CB41248"/>
    <w:styleLink w:val="Zaimportowanystyl54"/>
    <w:lvl w:ilvl="0" w:tplc="50949B4C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CF0C18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9F2D7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6C28AE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9D6AAE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510B318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0A0AA3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10A4D6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C36CC34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1" w15:restartNumberingAfterBreak="0">
    <w:nsid w:val="31BB1B41"/>
    <w:multiLevelType w:val="hybridMultilevel"/>
    <w:tmpl w:val="7E6674A8"/>
    <w:styleLink w:val="Zaimportowanystyl81"/>
    <w:lvl w:ilvl="0" w:tplc="E114386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FA2D6F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A20F3A8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15909B7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E0363CF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5CC0E9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5F40A13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56E687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4C4CD9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2" w15:restartNumberingAfterBreak="0">
    <w:nsid w:val="31D03F8F"/>
    <w:multiLevelType w:val="hybridMultilevel"/>
    <w:tmpl w:val="08585300"/>
    <w:lvl w:ilvl="0" w:tplc="D4A09FFE">
      <w:start w:val="1"/>
      <w:numFmt w:val="decimal"/>
      <w:lvlText w:val="%1)"/>
      <w:lvlJc w:val="left"/>
      <w:pPr>
        <w:ind w:left="1146" w:hanging="360"/>
      </w:pPr>
      <w:rPr>
        <w:rFonts w:cs="Times New Roman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3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4" w15:restartNumberingAfterBreak="0">
    <w:nsid w:val="330207C7"/>
    <w:multiLevelType w:val="hybridMultilevel"/>
    <w:tmpl w:val="5F325568"/>
    <w:numStyleLink w:val="Zaimportowanystyl80"/>
  </w:abstractNum>
  <w:abstractNum w:abstractNumId="85" w15:restartNumberingAfterBreak="0">
    <w:nsid w:val="33D240E2"/>
    <w:multiLevelType w:val="hybridMultilevel"/>
    <w:tmpl w:val="DFAC5EA6"/>
    <w:numStyleLink w:val="Zaimportowanystyl88"/>
  </w:abstractNum>
  <w:abstractNum w:abstractNumId="86" w15:restartNumberingAfterBreak="0">
    <w:nsid w:val="34B11929"/>
    <w:multiLevelType w:val="hybridMultilevel"/>
    <w:tmpl w:val="B900D4A2"/>
    <w:styleLink w:val="Zaimportowanystyl85"/>
    <w:lvl w:ilvl="0" w:tplc="C70E1A00">
      <w:start w:val="1"/>
      <w:numFmt w:val="decimal"/>
      <w:lvlText w:val="%1)"/>
      <w:lvlJc w:val="left"/>
      <w:pPr>
        <w:tabs>
          <w:tab w:val="left" w:leader="dot" w:pos="4874"/>
          <w:tab w:val="left" w:leader="dot" w:pos="492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EBBC08FA">
      <w:start w:val="1"/>
      <w:numFmt w:val="decimal"/>
      <w:lvlText w:val="%2."/>
      <w:lvlJc w:val="left"/>
      <w:pPr>
        <w:tabs>
          <w:tab w:val="left" w:pos="720"/>
          <w:tab w:val="left" w:leader="dot" w:pos="4874"/>
          <w:tab w:val="left" w:leader="dot" w:pos="4927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CCA617C">
      <w:start w:val="1"/>
      <w:numFmt w:val="lowerRoman"/>
      <w:lvlText w:val="%3."/>
      <w:lvlJc w:val="left"/>
      <w:pPr>
        <w:tabs>
          <w:tab w:val="left" w:pos="720"/>
          <w:tab w:val="left" w:leader="dot" w:pos="4874"/>
          <w:tab w:val="left" w:leader="dot" w:pos="4927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CD803D4">
      <w:start w:val="1"/>
      <w:numFmt w:val="decimal"/>
      <w:lvlText w:val="%4."/>
      <w:lvlJc w:val="left"/>
      <w:pPr>
        <w:tabs>
          <w:tab w:val="left" w:pos="720"/>
          <w:tab w:val="left" w:leader="dot" w:pos="4874"/>
          <w:tab w:val="left" w:leader="dot" w:pos="4927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3CA02C8">
      <w:start w:val="1"/>
      <w:numFmt w:val="lowerLetter"/>
      <w:lvlText w:val="%5."/>
      <w:lvlJc w:val="left"/>
      <w:pPr>
        <w:tabs>
          <w:tab w:val="left" w:pos="720"/>
          <w:tab w:val="left" w:leader="dot" w:pos="4874"/>
          <w:tab w:val="left" w:leader="dot" w:pos="4927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A648F7E">
      <w:start w:val="1"/>
      <w:numFmt w:val="lowerRoman"/>
      <w:lvlText w:val="%6."/>
      <w:lvlJc w:val="left"/>
      <w:pPr>
        <w:tabs>
          <w:tab w:val="left" w:pos="720"/>
          <w:tab w:val="left" w:leader="dot" w:pos="4874"/>
          <w:tab w:val="left" w:leader="dot" w:pos="4927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75610F4">
      <w:start w:val="1"/>
      <w:numFmt w:val="decimal"/>
      <w:lvlText w:val="%7."/>
      <w:lvlJc w:val="left"/>
      <w:pPr>
        <w:tabs>
          <w:tab w:val="left" w:pos="720"/>
          <w:tab w:val="left" w:leader="dot" w:pos="4927"/>
        </w:tabs>
        <w:ind w:left="4874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B40251F0">
      <w:start w:val="1"/>
      <w:numFmt w:val="lowerLetter"/>
      <w:lvlText w:val="%8."/>
      <w:lvlJc w:val="left"/>
      <w:pPr>
        <w:tabs>
          <w:tab w:val="left" w:pos="720"/>
          <w:tab w:val="left" w:leader="dot" w:pos="4874"/>
          <w:tab w:val="left" w:leader="dot" w:pos="4927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CA3883C0">
      <w:start w:val="1"/>
      <w:numFmt w:val="lowerRoman"/>
      <w:lvlText w:val="%9."/>
      <w:lvlJc w:val="left"/>
      <w:pPr>
        <w:tabs>
          <w:tab w:val="left" w:pos="720"/>
          <w:tab w:val="left" w:leader="dot" w:pos="4874"/>
          <w:tab w:val="left" w:leader="dot" w:pos="4927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7" w15:restartNumberingAfterBreak="0">
    <w:nsid w:val="36826786"/>
    <w:multiLevelType w:val="multilevel"/>
    <w:tmpl w:val="D520B77E"/>
    <w:lvl w:ilvl="0">
      <w:start w:val="1"/>
      <w:numFmt w:val="decimal"/>
      <w:lvlText w:val="%1."/>
      <w:lvlJc w:val="left"/>
      <w:pPr>
        <w:ind w:left="862" w:hanging="360"/>
      </w:pPr>
      <w:rPr>
        <w:rFonts w:cs="Times New Roman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222" w:hanging="720"/>
      </w:pPr>
      <w:rPr>
        <w:rFonts w:cs="Times New Roman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8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4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cs="Times New Roman" w:hint="default"/>
      </w:rPr>
    </w:lvl>
  </w:abstractNum>
  <w:abstractNum w:abstractNumId="88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89" w15:restartNumberingAfterBreak="0">
    <w:nsid w:val="376432EE"/>
    <w:multiLevelType w:val="hybridMultilevel"/>
    <w:tmpl w:val="0FCC51F8"/>
    <w:lvl w:ilvl="0" w:tplc="E8EE7762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0" w15:restartNumberingAfterBreak="0">
    <w:nsid w:val="37E46648"/>
    <w:multiLevelType w:val="hybridMultilevel"/>
    <w:tmpl w:val="EB827C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1" w15:restartNumberingAfterBreak="0">
    <w:nsid w:val="37EC1B0B"/>
    <w:multiLevelType w:val="hybridMultilevel"/>
    <w:tmpl w:val="942A92F6"/>
    <w:numStyleLink w:val="Zaimportowanystyl501"/>
  </w:abstractNum>
  <w:abstractNum w:abstractNumId="92" w15:restartNumberingAfterBreak="0">
    <w:nsid w:val="38030226"/>
    <w:multiLevelType w:val="hybridMultilevel"/>
    <w:tmpl w:val="89565012"/>
    <w:lvl w:ilvl="0" w:tplc="4BCE74C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94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95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96" w15:restartNumberingAfterBreak="0">
    <w:nsid w:val="3A243A15"/>
    <w:multiLevelType w:val="hybridMultilevel"/>
    <w:tmpl w:val="D1E49B1A"/>
    <w:styleLink w:val="Zaimportowanystyl46"/>
    <w:lvl w:ilvl="0" w:tplc="A0844F4E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EC3A127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748D2C2">
      <w:start w:val="1"/>
      <w:numFmt w:val="lowerRoman"/>
      <w:lvlText w:val="%3."/>
      <w:lvlJc w:val="left"/>
      <w:pPr>
        <w:ind w:left="252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26CA3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FE480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6ACA2AB0">
      <w:start w:val="1"/>
      <w:numFmt w:val="lowerRoman"/>
      <w:lvlText w:val="%6."/>
      <w:lvlJc w:val="left"/>
      <w:pPr>
        <w:ind w:left="468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E38672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D1625D3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2BB0890C">
      <w:start w:val="1"/>
      <w:numFmt w:val="lowerRoman"/>
      <w:lvlText w:val="%9."/>
      <w:lvlJc w:val="left"/>
      <w:pPr>
        <w:ind w:left="684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97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3A4D6429"/>
    <w:multiLevelType w:val="hybridMultilevel"/>
    <w:tmpl w:val="9224F950"/>
    <w:styleLink w:val="Zaimportowanystyl291"/>
    <w:lvl w:ilvl="0" w:tplc="1FC2994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FF6E9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090346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4EEAB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40C60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25082F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CBA368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66A2F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952BED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99" w15:restartNumberingAfterBreak="0">
    <w:nsid w:val="3B706F69"/>
    <w:multiLevelType w:val="hybridMultilevel"/>
    <w:tmpl w:val="C0EA8CA8"/>
    <w:styleLink w:val="Zaimportowanystyl48"/>
    <w:lvl w:ilvl="0" w:tplc="A378C41E">
      <w:start w:val="1"/>
      <w:numFmt w:val="decimal"/>
      <w:lvlText w:val="%1)"/>
      <w:lvlJc w:val="left"/>
      <w:pPr>
        <w:ind w:left="111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6DA817E">
      <w:start w:val="1"/>
      <w:numFmt w:val="lowerLetter"/>
      <w:lvlText w:val="%2."/>
      <w:lvlJc w:val="left"/>
      <w:pPr>
        <w:ind w:left="18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62C2C32">
      <w:start w:val="1"/>
      <w:numFmt w:val="lowerRoman"/>
      <w:lvlText w:val="%3."/>
      <w:lvlJc w:val="left"/>
      <w:pPr>
        <w:ind w:left="254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A940D28">
      <w:start w:val="1"/>
      <w:numFmt w:val="decimal"/>
      <w:lvlText w:val="%4."/>
      <w:lvlJc w:val="left"/>
      <w:pPr>
        <w:ind w:left="327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C0E96DC">
      <w:start w:val="1"/>
      <w:numFmt w:val="lowerLetter"/>
      <w:lvlText w:val="%5."/>
      <w:lvlJc w:val="left"/>
      <w:pPr>
        <w:ind w:left="399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2545BA6">
      <w:start w:val="1"/>
      <w:numFmt w:val="lowerRoman"/>
      <w:lvlText w:val="%6."/>
      <w:lvlJc w:val="left"/>
      <w:pPr>
        <w:ind w:left="470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598DEF4">
      <w:start w:val="1"/>
      <w:numFmt w:val="decimal"/>
      <w:lvlText w:val="%7."/>
      <w:lvlJc w:val="left"/>
      <w:pPr>
        <w:ind w:left="54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250AFDC">
      <w:start w:val="1"/>
      <w:numFmt w:val="lowerLetter"/>
      <w:lvlText w:val="%8."/>
      <w:lvlJc w:val="left"/>
      <w:pPr>
        <w:ind w:left="615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858F928">
      <w:start w:val="1"/>
      <w:numFmt w:val="lowerRoman"/>
      <w:lvlText w:val="%9."/>
      <w:lvlJc w:val="left"/>
      <w:pPr>
        <w:ind w:left="686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00" w15:restartNumberingAfterBreak="0">
    <w:nsid w:val="3C122BB9"/>
    <w:multiLevelType w:val="hybridMultilevel"/>
    <w:tmpl w:val="0164A770"/>
    <w:lvl w:ilvl="0" w:tplc="A6BADF62">
      <w:start w:val="1"/>
      <w:numFmt w:val="decimal"/>
      <w:lvlText w:val="%1."/>
      <w:lvlJc w:val="left"/>
      <w:pPr>
        <w:ind w:left="937" w:hanging="360"/>
      </w:pPr>
      <w:rPr>
        <w:rFonts w:cs="Times New Roman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1" w15:restartNumberingAfterBreak="0">
    <w:nsid w:val="3C4B367F"/>
    <w:multiLevelType w:val="hybridMultilevel"/>
    <w:tmpl w:val="D1BA68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80E51F0">
      <w:start w:val="1"/>
      <w:numFmt w:val="decimal"/>
      <w:lvlText w:val="%2)"/>
      <w:lvlJc w:val="left"/>
      <w:pPr>
        <w:ind w:left="1710" w:hanging="63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2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104" w15:restartNumberingAfterBreak="0">
    <w:nsid w:val="3F987CFE"/>
    <w:multiLevelType w:val="hybridMultilevel"/>
    <w:tmpl w:val="034E1608"/>
    <w:styleLink w:val="Zaimportowanystyl53"/>
    <w:lvl w:ilvl="0" w:tplc="5F326F94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D8A1DB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1740206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98AE03E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40A22A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A3071B0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EBCBA3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8A2E25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6E69B7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05" w15:restartNumberingAfterBreak="0">
    <w:nsid w:val="3F9B6497"/>
    <w:multiLevelType w:val="hybridMultilevel"/>
    <w:tmpl w:val="48A41124"/>
    <w:lvl w:ilvl="0" w:tplc="19A66A76">
      <w:start w:val="1"/>
      <w:numFmt w:val="decimal"/>
      <w:lvlText w:val="%1)"/>
      <w:lvlJc w:val="left"/>
      <w:pPr>
        <w:ind w:left="360" w:hanging="360"/>
      </w:pPr>
      <w:rPr>
        <w:rFonts w:ascii="Century Gothic" w:eastAsia="Times New Roman" w:hAnsi="Century Gothic" w:cs="Open Sans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0147B76"/>
    <w:multiLevelType w:val="hybridMultilevel"/>
    <w:tmpl w:val="52E819BE"/>
    <w:lvl w:ilvl="0" w:tplc="FA787B50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7" w15:restartNumberingAfterBreak="0">
    <w:nsid w:val="411E4B76"/>
    <w:multiLevelType w:val="hybridMultilevel"/>
    <w:tmpl w:val="893C6080"/>
    <w:styleLink w:val="Zaimportowanystyl261"/>
    <w:lvl w:ilvl="0" w:tplc="7624E86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3745B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8F67A6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50A4E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61810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CD8D69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D846B2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CC4196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3446AC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08" w15:restartNumberingAfterBreak="0">
    <w:nsid w:val="41384954"/>
    <w:multiLevelType w:val="hybridMultilevel"/>
    <w:tmpl w:val="99B4FFE2"/>
    <w:lvl w:ilvl="0" w:tplc="39DAABF6">
      <w:start w:val="1"/>
      <w:numFmt w:val="decimal"/>
      <w:lvlText w:val="%1."/>
      <w:lvlJc w:val="left"/>
      <w:pPr>
        <w:ind w:left="786" w:hanging="360"/>
      </w:pPr>
      <w:rPr>
        <w:rFonts w:cs="Times New Roman"/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9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425F6637"/>
    <w:multiLevelType w:val="hybridMultilevel"/>
    <w:tmpl w:val="3462146A"/>
    <w:styleLink w:val="Zaimportowanystyl321"/>
    <w:lvl w:ilvl="0" w:tplc="6BAE8E62">
      <w:start w:val="1"/>
      <w:numFmt w:val="decimal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B5634F0">
      <w:start w:val="1"/>
      <w:numFmt w:val="lowerLetter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46A026A">
      <w:start w:val="1"/>
      <w:numFmt w:val="lowerRoman"/>
      <w:lvlText w:val="%3."/>
      <w:lvlJc w:val="left"/>
      <w:pPr>
        <w:ind w:left="1440" w:hanging="6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4F2CC40">
      <w:start w:val="1"/>
      <w:numFmt w:val="decimal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1D83EF0">
      <w:start w:val="1"/>
      <w:numFmt w:val="lowerLetter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374E81A">
      <w:start w:val="1"/>
      <w:numFmt w:val="lowerRoman"/>
      <w:lvlText w:val="%6."/>
      <w:lvlJc w:val="left"/>
      <w:pPr>
        <w:ind w:left="3600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1CCED10">
      <w:start w:val="1"/>
      <w:numFmt w:val="decimal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DA2D66C">
      <w:start w:val="1"/>
      <w:numFmt w:val="lowerLetter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4E88CBC">
      <w:start w:val="1"/>
      <w:numFmt w:val="lowerRoman"/>
      <w:lvlText w:val="%9."/>
      <w:lvlJc w:val="left"/>
      <w:pPr>
        <w:ind w:left="5760" w:hanging="5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11" w15:restartNumberingAfterBreak="0">
    <w:nsid w:val="44886010"/>
    <w:multiLevelType w:val="hybridMultilevel"/>
    <w:tmpl w:val="024CA0CE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93E2E4E2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0"/>
        <w:szCs w:val="20"/>
      </w:rPr>
    </w:lvl>
    <w:lvl w:ilvl="2" w:tplc="6846E208">
      <w:start w:val="1"/>
      <w:numFmt w:val="decimal"/>
      <w:lvlText w:val="%3."/>
      <w:lvlJc w:val="left"/>
      <w:pPr>
        <w:ind w:left="2908" w:hanging="360"/>
      </w:pPr>
      <w:rPr>
        <w:rFonts w:hint="default"/>
      </w:r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2" w15:restartNumberingAfterBreak="0">
    <w:nsid w:val="44A10AD4"/>
    <w:multiLevelType w:val="hybridMultilevel"/>
    <w:tmpl w:val="56C2D91C"/>
    <w:lvl w:ilvl="0" w:tplc="11C2A5B4">
      <w:start w:val="1"/>
      <w:numFmt w:val="lowerLetter"/>
      <w:lvlText w:val="%1)"/>
      <w:lvlJc w:val="left"/>
      <w:pPr>
        <w:ind w:left="1080" w:hanging="360"/>
      </w:pPr>
      <w:rPr>
        <w:rFonts w:ascii="Century Gothic" w:hAnsi="Century Gothic" w:cs="Times New Roman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3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14" w15:restartNumberingAfterBreak="0">
    <w:nsid w:val="479C6962"/>
    <w:multiLevelType w:val="multilevel"/>
    <w:tmpl w:val="49CEE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5" w15:restartNumberingAfterBreak="0">
    <w:nsid w:val="486643AC"/>
    <w:multiLevelType w:val="hybridMultilevel"/>
    <w:tmpl w:val="702CE0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6" w15:restartNumberingAfterBreak="0">
    <w:nsid w:val="48A77A3C"/>
    <w:multiLevelType w:val="hybridMultilevel"/>
    <w:tmpl w:val="412ED15C"/>
    <w:lvl w:ilvl="0" w:tplc="8EE8F6C6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7" w15:restartNumberingAfterBreak="0">
    <w:nsid w:val="49882776"/>
    <w:multiLevelType w:val="hybridMultilevel"/>
    <w:tmpl w:val="D1E49B1A"/>
    <w:numStyleLink w:val="Zaimportowanystyl46"/>
  </w:abstractNum>
  <w:abstractNum w:abstractNumId="118" w15:restartNumberingAfterBreak="0">
    <w:nsid w:val="4A3D3BDD"/>
    <w:multiLevelType w:val="hybridMultilevel"/>
    <w:tmpl w:val="EF508E38"/>
    <w:lvl w:ilvl="0" w:tplc="704C93F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0"/>
      </w:rPr>
    </w:lvl>
    <w:lvl w:ilvl="1" w:tplc="438017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A6E20C6"/>
    <w:multiLevelType w:val="hybridMultilevel"/>
    <w:tmpl w:val="39421112"/>
    <w:lvl w:ilvl="0" w:tplc="5DA6437E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0" w15:restartNumberingAfterBreak="0">
    <w:nsid w:val="4AE50473"/>
    <w:multiLevelType w:val="hybridMultilevel"/>
    <w:tmpl w:val="D3E47338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1" w15:restartNumberingAfterBreak="0">
    <w:nsid w:val="4C0402ED"/>
    <w:multiLevelType w:val="hybridMultilevel"/>
    <w:tmpl w:val="0D5E1090"/>
    <w:lvl w:ilvl="0" w:tplc="5DA6437E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2" w15:restartNumberingAfterBreak="0">
    <w:nsid w:val="4C04042E"/>
    <w:multiLevelType w:val="hybridMultilevel"/>
    <w:tmpl w:val="E034E3CA"/>
    <w:lvl w:ilvl="0" w:tplc="1506F7E6">
      <w:start w:val="1"/>
      <w:numFmt w:val="lowerLetter"/>
      <w:lvlText w:val="%1)"/>
      <w:lvlJc w:val="left"/>
      <w:pPr>
        <w:ind w:left="1429" w:hanging="360"/>
      </w:pPr>
      <w:rPr>
        <w:rFonts w:ascii="Open Sans" w:hAnsi="Open Sans" w:cs="Open Sans" w:hint="default"/>
        <w:b w:val="0"/>
        <w:i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64322A24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3" w15:restartNumberingAfterBreak="0">
    <w:nsid w:val="4F9833FE"/>
    <w:multiLevelType w:val="hybridMultilevel"/>
    <w:tmpl w:val="059ED4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5023144A"/>
    <w:multiLevelType w:val="hybridMultilevel"/>
    <w:tmpl w:val="D974BEB4"/>
    <w:lvl w:ilvl="0" w:tplc="A6BADF62">
      <w:start w:val="1"/>
      <w:numFmt w:val="decimal"/>
      <w:lvlText w:val="%1."/>
      <w:lvlJc w:val="left"/>
      <w:pPr>
        <w:ind w:left="937" w:hanging="360"/>
      </w:pPr>
      <w:rPr>
        <w:rFonts w:cs="Times New Roman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  <w:rPr>
        <w:rFonts w:cs="Times New Roman"/>
      </w:rPr>
    </w:lvl>
  </w:abstractNum>
  <w:abstractNum w:abstractNumId="125" w15:restartNumberingAfterBreak="0">
    <w:nsid w:val="50370F3C"/>
    <w:multiLevelType w:val="hybridMultilevel"/>
    <w:tmpl w:val="63FC104A"/>
    <w:styleLink w:val="Zaimportowanystyl51"/>
    <w:lvl w:ilvl="0" w:tplc="647696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1F64D0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55A43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16EFA2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D6222B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0B0F81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25C161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51A7A0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08A812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6" w15:restartNumberingAfterBreak="0">
    <w:nsid w:val="51462CE9"/>
    <w:multiLevelType w:val="hybridMultilevel"/>
    <w:tmpl w:val="29224BC6"/>
    <w:lvl w:ilvl="0" w:tplc="11C2A5B4">
      <w:start w:val="1"/>
      <w:numFmt w:val="lowerLetter"/>
      <w:lvlText w:val="%1)"/>
      <w:lvlJc w:val="left"/>
      <w:pPr>
        <w:ind w:left="2160" w:hanging="360"/>
      </w:pPr>
      <w:rPr>
        <w:rFonts w:ascii="Century Gothic" w:hAnsi="Century Gothic" w:cs="Times New Roman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27" w15:restartNumberingAfterBreak="0">
    <w:nsid w:val="51A01B91"/>
    <w:multiLevelType w:val="hybridMultilevel"/>
    <w:tmpl w:val="86E69608"/>
    <w:styleLink w:val="Zaimportowanystyl251"/>
    <w:lvl w:ilvl="0" w:tplc="57E43098">
      <w:start w:val="1"/>
      <w:numFmt w:val="decimal"/>
      <w:lvlText w:val="%1)"/>
      <w:lvlJc w:val="left"/>
      <w:pPr>
        <w:tabs>
          <w:tab w:val="left" w:pos="775"/>
        </w:tabs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BC213CE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C20EC2C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562E64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BBC68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714B6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70341194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8FE3A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89A34B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8" w15:restartNumberingAfterBreak="0">
    <w:nsid w:val="51A85188"/>
    <w:multiLevelType w:val="hybridMultilevel"/>
    <w:tmpl w:val="3A9A80FA"/>
    <w:lvl w:ilvl="0" w:tplc="7D3A8D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9" w15:restartNumberingAfterBreak="0">
    <w:nsid w:val="52320A3E"/>
    <w:multiLevelType w:val="hybridMultilevel"/>
    <w:tmpl w:val="5F325568"/>
    <w:styleLink w:val="Zaimportowanystyl80"/>
    <w:lvl w:ilvl="0" w:tplc="FA7E6E5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FF05DD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53C278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1D8EF7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94C4B7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494C3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5DD4F5FA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50C6B6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CC6A87E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30" w15:restartNumberingAfterBreak="0">
    <w:nsid w:val="52526A5C"/>
    <w:multiLevelType w:val="hybridMultilevel"/>
    <w:tmpl w:val="48A41124"/>
    <w:lvl w:ilvl="0" w:tplc="19A66A76">
      <w:start w:val="1"/>
      <w:numFmt w:val="decimal"/>
      <w:lvlText w:val="%1)"/>
      <w:lvlJc w:val="left"/>
      <w:pPr>
        <w:ind w:left="360" w:hanging="360"/>
      </w:pPr>
      <w:rPr>
        <w:rFonts w:ascii="Century Gothic" w:eastAsia="Times New Roman" w:hAnsi="Century Gothic" w:cs="Open Sans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26F2DBE"/>
    <w:multiLevelType w:val="multilevel"/>
    <w:tmpl w:val="D520B77E"/>
    <w:lvl w:ilvl="0">
      <w:start w:val="1"/>
      <w:numFmt w:val="decimal"/>
      <w:lvlText w:val="%1."/>
      <w:lvlJc w:val="left"/>
      <w:pPr>
        <w:ind w:left="862" w:hanging="360"/>
      </w:pPr>
      <w:rPr>
        <w:rFonts w:cs="Times New Roman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222" w:hanging="720"/>
      </w:pPr>
      <w:rPr>
        <w:rFonts w:cs="Times New Roman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8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4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cs="Times New Roman" w:hint="default"/>
      </w:rPr>
    </w:lvl>
  </w:abstractNum>
  <w:abstractNum w:abstractNumId="132" w15:restartNumberingAfterBreak="0">
    <w:nsid w:val="52D869BE"/>
    <w:multiLevelType w:val="hybridMultilevel"/>
    <w:tmpl w:val="09E02D62"/>
    <w:numStyleLink w:val="Zaimportowanystyl82"/>
  </w:abstractNum>
  <w:abstractNum w:abstractNumId="133" w15:restartNumberingAfterBreak="0">
    <w:nsid w:val="535653B2"/>
    <w:multiLevelType w:val="hybridMultilevel"/>
    <w:tmpl w:val="B296DA0C"/>
    <w:numStyleLink w:val="Zaimportowanystyl91"/>
  </w:abstractNum>
  <w:abstractNum w:abstractNumId="134" w15:restartNumberingAfterBreak="0">
    <w:nsid w:val="538E3CD8"/>
    <w:multiLevelType w:val="hybridMultilevel"/>
    <w:tmpl w:val="E110BAA6"/>
    <w:numStyleLink w:val="Zaimportowanystyl74"/>
  </w:abstractNum>
  <w:abstractNum w:abstractNumId="135" w15:restartNumberingAfterBreak="0">
    <w:nsid w:val="55074135"/>
    <w:multiLevelType w:val="multilevel"/>
    <w:tmpl w:val="8FE600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36" w15:restartNumberingAfterBreak="0">
    <w:nsid w:val="56D86E1C"/>
    <w:multiLevelType w:val="hybridMultilevel"/>
    <w:tmpl w:val="E3BE7144"/>
    <w:styleLink w:val="Zaimportowanystyl87"/>
    <w:lvl w:ilvl="0" w:tplc="BD8E8CC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1263D72">
      <w:start w:val="1"/>
      <w:numFmt w:val="decimal"/>
      <w:lvlText w:val="%2."/>
      <w:lvlJc w:val="left"/>
      <w:pPr>
        <w:ind w:left="114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81494AE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022606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A906D0EA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690DBF0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6D2DEF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7DDA8AF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766AEF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37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38" w15:restartNumberingAfterBreak="0">
    <w:nsid w:val="58F31C1F"/>
    <w:multiLevelType w:val="hybridMultilevel"/>
    <w:tmpl w:val="F7ECB94A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9" w15:restartNumberingAfterBreak="0">
    <w:nsid w:val="59E56F24"/>
    <w:multiLevelType w:val="hybridMultilevel"/>
    <w:tmpl w:val="FE34A23E"/>
    <w:styleLink w:val="Zaimportowanystyl351"/>
    <w:lvl w:ilvl="0" w:tplc="8CFAF0E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62EA69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624E89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2C8F23E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78267C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94462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FDA4A4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9327F84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8F82FBCA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0" w15:restartNumberingAfterBreak="0">
    <w:nsid w:val="5B79080C"/>
    <w:multiLevelType w:val="hybridMultilevel"/>
    <w:tmpl w:val="1C6004C2"/>
    <w:numStyleLink w:val="Zaimportowanystyl811"/>
  </w:abstractNum>
  <w:abstractNum w:abstractNumId="141" w15:restartNumberingAfterBreak="0">
    <w:nsid w:val="5C171786"/>
    <w:multiLevelType w:val="hybridMultilevel"/>
    <w:tmpl w:val="3152A7F6"/>
    <w:styleLink w:val="Zaimportowanystyl84"/>
    <w:lvl w:ilvl="0" w:tplc="2B02514C">
      <w:start w:val="1"/>
      <w:numFmt w:val="decimal"/>
      <w:lvlText w:val="%1."/>
      <w:lvlJc w:val="left"/>
      <w:pPr>
        <w:ind w:left="42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378E68C">
      <w:start w:val="1"/>
      <w:numFmt w:val="lowerLetter"/>
      <w:lvlText w:val="%2."/>
      <w:lvlJc w:val="left"/>
      <w:pPr>
        <w:ind w:left="11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04C3582">
      <w:start w:val="1"/>
      <w:numFmt w:val="lowerRoman"/>
      <w:lvlText w:val="%3."/>
      <w:lvlJc w:val="left"/>
      <w:pPr>
        <w:ind w:left="186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7B2319E">
      <w:start w:val="1"/>
      <w:numFmt w:val="decimal"/>
      <w:lvlText w:val="%4."/>
      <w:lvlJc w:val="left"/>
      <w:pPr>
        <w:ind w:left="258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E2EC04FC">
      <w:start w:val="1"/>
      <w:numFmt w:val="lowerLetter"/>
      <w:lvlText w:val="%5."/>
      <w:lvlJc w:val="left"/>
      <w:pPr>
        <w:ind w:left="330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6CC5880">
      <w:start w:val="1"/>
      <w:numFmt w:val="lowerRoman"/>
      <w:lvlText w:val="%6."/>
      <w:lvlJc w:val="left"/>
      <w:pPr>
        <w:ind w:left="402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CF84A3A">
      <w:start w:val="1"/>
      <w:numFmt w:val="decimal"/>
      <w:lvlText w:val="%7."/>
      <w:lvlJc w:val="left"/>
      <w:pPr>
        <w:ind w:left="47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EC69A42">
      <w:start w:val="1"/>
      <w:numFmt w:val="lowerLetter"/>
      <w:lvlText w:val="%8."/>
      <w:lvlJc w:val="left"/>
      <w:pPr>
        <w:ind w:left="546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B36E504">
      <w:start w:val="1"/>
      <w:numFmt w:val="lowerRoman"/>
      <w:lvlText w:val="%9."/>
      <w:lvlJc w:val="left"/>
      <w:pPr>
        <w:ind w:left="618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2" w15:restartNumberingAfterBreak="0">
    <w:nsid w:val="5D636B30"/>
    <w:multiLevelType w:val="singleLevel"/>
    <w:tmpl w:val="9A66D98A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143" w15:restartNumberingAfterBreak="0">
    <w:nsid w:val="5D844E59"/>
    <w:multiLevelType w:val="multilevel"/>
    <w:tmpl w:val="1B588332"/>
    <w:lvl w:ilvl="0">
      <w:start w:val="2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4" w15:restartNumberingAfterBreak="0">
    <w:nsid w:val="5DB818D3"/>
    <w:multiLevelType w:val="hybridMultilevel"/>
    <w:tmpl w:val="0AA4ADF4"/>
    <w:numStyleLink w:val="Zaimportowanystyl56"/>
  </w:abstractNum>
  <w:abstractNum w:abstractNumId="145" w15:restartNumberingAfterBreak="0">
    <w:nsid w:val="5DC22567"/>
    <w:multiLevelType w:val="hybridMultilevel"/>
    <w:tmpl w:val="2F564176"/>
    <w:styleLink w:val="Zaimportowanystyl63"/>
    <w:lvl w:ilvl="0" w:tplc="DC4C12E8">
      <w:start w:val="1"/>
      <w:numFmt w:val="decimal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5EE35B6">
      <w:start w:val="1"/>
      <w:numFmt w:val="lowerLetter"/>
      <w:lvlText w:val="%2."/>
      <w:lvlJc w:val="left"/>
      <w:pPr>
        <w:ind w:left="1084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864FF68">
      <w:start w:val="1"/>
      <w:numFmt w:val="lowerRoman"/>
      <w:lvlText w:val="%3."/>
      <w:lvlJc w:val="left"/>
      <w:pPr>
        <w:ind w:left="1804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3AC3926">
      <w:start w:val="1"/>
      <w:numFmt w:val="decimal"/>
      <w:lvlText w:val="%4."/>
      <w:lvlJc w:val="left"/>
      <w:pPr>
        <w:ind w:left="2524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7FC2612">
      <w:start w:val="1"/>
      <w:numFmt w:val="lowerLetter"/>
      <w:lvlText w:val="%5."/>
      <w:lvlJc w:val="left"/>
      <w:pPr>
        <w:ind w:left="3244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66A1304">
      <w:start w:val="1"/>
      <w:numFmt w:val="lowerRoman"/>
      <w:lvlText w:val="%6."/>
      <w:lvlJc w:val="left"/>
      <w:pPr>
        <w:ind w:left="3964" w:hanging="1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D3CA114">
      <w:start w:val="1"/>
      <w:numFmt w:val="decimal"/>
      <w:lvlText w:val="%7."/>
      <w:lvlJc w:val="left"/>
      <w:pPr>
        <w:ind w:left="4684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D623E0A">
      <w:start w:val="1"/>
      <w:numFmt w:val="lowerLetter"/>
      <w:lvlText w:val="%8."/>
      <w:lvlJc w:val="left"/>
      <w:pPr>
        <w:ind w:left="5404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036F824">
      <w:start w:val="1"/>
      <w:numFmt w:val="lowerRoman"/>
      <w:suff w:val="nothing"/>
      <w:lvlText w:val="%9."/>
      <w:lvlJc w:val="left"/>
      <w:pPr>
        <w:ind w:left="6124" w:hanging="1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6" w15:restartNumberingAfterBreak="0">
    <w:nsid w:val="5E24668E"/>
    <w:multiLevelType w:val="hybridMultilevel"/>
    <w:tmpl w:val="2CEE084E"/>
    <w:styleLink w:val="Zaimportowanystyl64"/>
    <w:lvl w:ilvl="0" w:tplc="04150003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150003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4150005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4150001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150003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4150005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4150001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150003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4150005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7" w15:restartNumberingAfterBreak="0">
    <w:nsid w:val="5EFE7410"/>
    <w:multiLevelType w:val="hybridMultilevel"/>
    <w:tmpl w:val="D7B491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8" w15:restartNumberingAfterBreak="0">
    <w:nsid w:val="5F743525"/>
    <w:multiLevelType w:val="hybridMultilevel"/>
    <w:tmpl w:val="2744C462"/>
    <w:styleLink w:val="Zaimportowanystyl83"/>
    <w:lvl w:ilvl="0" w:tplc="8B141B74">
      <w:start w:val="1"/>
      <w:numFmt w:val="decimal"/>
      <w:lvlText w:val="%1."/>
      <w:lvlJc w:val="left"/>
      <w:pPr>
        <w:tabs>
          <w:tab w:val="left" w:pos="14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2BC16E6">
      <w:start w:val="1"/>
      <w:numFmt w:val="lowerLetter"/>
      <w:lvlText w:val="%2."/>
      <w:lvlJc w:val="left"/>
      <w:pPr>
        <w:tabs>
          <w:tab w:val="left" w:pos="142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EAA0030">
      <w:start w:val="1"/>
      <w:numFmt w:val="lowerRoman"/>
      <w:lvlText w:val="%3."/>
      <w:lvlJc w:val="left"/>
      <w:pPr>
        <w:tabs>
          <w:tab w:val="left" w:pos="142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51E29DA">
      <w:start w:val="1"/>
      <w:numFmt w:val="decimal"/>
      <w:lvlText w:val="%4."/>
      <w:lvlJc w:val="left"/>
      <w:pPr>
        <w:tabs>
          <w:tab w:val="left" w:pos="142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8A3588">
      <w:start w:val="1"/>
      <w:numFmt w:val="lowerLetter"/>
      <w:lvlText w:val="%5."/>
      <w:lvlJc w:val="left"/>
      <w:pPr>
        <w:tabs>
          <w:tab w:val="left" w:pos="142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96EA0F2">
      <w:start w:val="1"/>
      <w:numFmt w:val="lowerRoman"/>
      <w:lvlText w:val="%6."/>
      <w:lvlJc w:val="left"/>
      <w:pPr>
        <w:tabs>
          <w:tab w:val="left" w:pos="142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280E7B4">
      <w:start w:val="1"/>
      <w:numFmt w:val="decimal"/>
      <w:lvlText w:val="%7."/>
      <w:lvlJc w:val="left"/>
      <w:pPr>
        <w:tabs>
          <w:tab w:val="left" w:pos="142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ACC2F08">
      <w:start w:val="1"/>
      <w:numFmt w:val="lowerLetter"/>
      <w:lvlText w:val="%8."/>
      <w:lvlJc w:val="left"/>
      <w:pPr>
        <w:tabs>
          <w:tab w:val="left" w:pos="142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956E0FE">
      <w:start w:val="1"/>
      <w:numFmt w:val="lowerRoman"/>
      <w:lvlText w:val="%9."/>
      <w:lvlJc w:val="left"/>
      <w:pPr>
        <w:tabs>
          <w:tab w:val="left" w:pos="142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9" w15:restartNumberingAfterBreak="0">
    <w:nsid w:val="600E52BC"/>
    <w:multiLevelType w:val="hybridMultilevel"/>
    <w:tmpl w:val="896ECB96"/>
    <w:styleLink w:val="Zaimportowanystyl18"/>
    <w:lvl w:ilvl="0" w:tplc="8B141B7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2BC16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EAA0030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51E29DA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8A3588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96EA0F2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280E7B4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ACC2F08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956E0FE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50" w15:restartNumberingAfterBreak="0">
    <w:nsid w:val="60794066"/>
    <w:multiLevelType w:val="hybridMultilevel"/>
    <w:tmpl w:val="942A92F6"/>
    <w:styleLink w:val="Zaimportowanystyl501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51" w15:restartNumberingAfterBreak="0">
    <w:nsid w:val="6097565B"/>
    <w:multiLevelType w:val="multilevel"/>
    <w:tmpl w:val="BACE05B2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152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3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4" w15:restartNumberingAfterBreak="0">
    <w:nsid w:val="63631FE7"/>
    <w:multiLevelType w:val="hybridMultilevel"/>
    <w:tmpl w:val="D28A8DB4"/>
    <w:numStyleLink w:val="Zaimportowanystyl60"/>
  </w:abstractNum>
  <w:abstractNum w:abstractNumId="155" w15:restartNumberingAfterBreak="0">
    <w:nsid w:val="65107263"/>
    <w:multiLevelType w:val="hybridMultilevel"/>
    <w:tmpl w:val="0CD46DB8"/>
    <w:styleLink w:val="Zaimportowanystyl331"/>
    <w:lvl w:ilvl="0" w:tplc="B23E645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3581AC2">
      <w:start w:val="1"/>
      <w:numFmt w:val="lowerLetter"/>
      <w:lvlText w:val="%2."/>
      <w:lvlJc w:val="left"/>
      <w:pPr>
        <w:ind w:left="10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0A2BB50">
      <w:start w:val="1"/>
      <w:numFmt w:val="lowerRoman"/>
      <w:lvlText w:val="%3."/>
      <w:lvlJc w:val="left"/>
      <w:pPr>
        <w:tabs>
          <w:tab w:val="left" w:pos="851"/>
        </w:tabs>
        <w:ind w:left="180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22ADDBA">
      <w:start w:val="1"/>
      <w:numFmt w:val="decimal"/>
      <w:lvlText w:val="%4."/>
      <w:lvlJc w:val="left"/>
      <w:pPr>
        <w:tabs>
          <w:tab w:val="left" w:pos="851"/>
        </w:tabs>
        <w:ind w:left="252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A7563266">
      <w:start w:val="1"/>
      <w:numFmt w:val="lowerLetter"/>
      <w:lvlText w:val="%5."/>
      <w:lvlJc w:val="left"/>
      <w:pPr>
        <w:tabs>
          <w:tab w:val="left" w:pos="851"/>
        </w:tabs>
        <w:ind w:left="324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8389460">
      <w:start w:val="1"/>
      <w:numFmt w:val="lowerRoman"/>
      <w:lvlText w:val="%6."/>
      <w:lvlJc w:val="left"/>
      <w:pPr>
        <w:tabs>
          <w:tab w:val="left" w:pos="851"/>
        </w:tabs>
        <w:ind w:left="396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064804A">
      <w:start w:val="1"/>
      <w:numFmt w:val="decimal"/>
      <w:lvlText w:val="%7."/>
      <w:lvlJc w:val="left"/>
      <w:pPr>
        <w:tabs>
          <w:tab w:val="left" w:pos="851"/>
        </w:tabs>
        <w:ind w:left="46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0BA1CAA">
      <w:start w:val="1"/>
      <w:numFmt w:val="lowerLetter"/>
      <w:lvlText w:val="%8."/>
      <w:lvlJc w:val="left"/>
      <w:pPr>
        <w:tabs>
          <w:tab w:val="left" w:pos="851"/>
        </w:tabs>
        <w:ind w:left="540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18768C">
      <w:start w:val="1"/>
      <w:numFmt w:val="lowerRoman"/>
      <w:lvlText w:val="%9."/>
      <w:lvlJc w:val="left"/>
      <w:pPr>
        <w:tabs>
          <w:tab w:val="left" w:pos="851"/>
        </w:tabs>
        <w:ind w:left="612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56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8461F2F"/>
    <w:multiLevelType w:val="hybridMultilevel"/>
    <w:tmpl w:val="A978ED08"/>
    <w:lvl w:ilvl="0" w:tplc="DCC63558">
      <w:start w:val="8"/>
      <w:numFmt w:val="decimal"/>
      <w:lvlText w:val="%1."/>
      <w:lvlJc w:val="left"/>
      <w:pPr>
        <w:ind w:left="14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96C31C5"/>
    <w:multiLevelType w:val="hybridMultilevel"/>
    <w:tmpl w:val="FDBCB686"/>
    <w:styleLink w:val="Zaimportowanystyl241"/>
    <w:lvl w:ilvl="0" w:tplc="A8A8BDD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800C702">
      <w:start w:val="1"/>
      <w:numFmt w:val="lowerLetter"/>
      <w:lvlText w:val="%2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4F49A0E">
      <w:start w:val="1"/>
      <w:numFmt w:val="lowerRoman"/>
      <w:lvlText w:val="%3."/>
      <w:lvlJc w:val="left"/>
      <w:pPr>
        <w:ind w:left="214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57EE744">
      <w:start w:val="1"/>
      <w:numFmt w:val="decimal"/>
      <w:lvlText w:val="%4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CB6B318">
      <w:start w:val="1"/>
      <w:numFmt w:val="lowerLetter"/>
      <w:lvlText w:val="%5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1286994">
      <w:start w:val="1"/>
      <w:numFmt w:val="lowerRoman"/>
      <w:lvlText w:val="%6."/>
      <w:lvlJc w:val="left"/>
      <w:pPr>
        <w:ind w:left="430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8A61A82">
      <w:start w:val="1"/>
      <w:numFmt w:val="decimal"/>
      <w:lvlText w:val="%7."/>
      <w:lvlJc w:val="left"/>
      <w:pPr>
        <w:ind w:left="50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4ADAF08C">
      <w:start w:val="1"/>
      <w:numFmt w:val="lowerLetter"/>
      <w:lvlText w:val="%8."/>
      <w:lvlJc w:val="left"/>
      <w:pPr>
        <w:ind w:left="57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6AE70C8">
      <w:start w:val="1"/>
      <w:numFmt w:val="lowerRoman"/>
      <w:lvlText w:val="%9."/>
      <w:lvlJc w:val="left"/>
      <w:pPr>
        <w:ind w:left="646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60" w15:restartNumberingAfterBreak="0">
    <w:nsid w:val="6A5B6D91"/>
    <w:multiLevelType w:val="hybridMultilevel"/>
    <w:tmpl w:val="565213F8"/>
    <w:lvl w:ilvl="0" w:tplc="7D3A8D24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1" w15:restartNumberingAfterBreak="0">
    <w:nsid w:val="6B6729F6"/>
    <w:multiLevelType w:val="hybridMultilevel"/>
    <w:tmpl w:val="18FE2984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2" w15:restartNumberingAfterBreak="0">
    <w:nsid w:val="6B7F30CA"/>
    <w:multiLevelType w:val="hybridMultilevel"/>
    <w:tmpl w:val="D206ED22"/>
    <w:styleLink w:val="Zaimportowanystyl58"/>
    <w:lvl w:ilvl="0" w:tplc="BD1EC9D4">
      <w:start w:val="1"/>
      <w:numFmt w:val="decimal"/>
      <w:lvlText w:val="%1)"/>
      <w:lvlJc w:val="left"/>
      <w:pPr>
        <w:tabs>
          <w:tab w:val="left" w:pos="851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512298A">
      <w:start w:val="1"/>
      <w:numFmt w:val="lowerLetter"/>
      <w:lvlText w:val="%2."/>
      <w:lvlJc w:val="left"/>
      <w:pPr>
        <w:ind w:left="851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E60B6A4">
      <w:start w:val="1"/>
      <w:numFmt w:val="lowerRoman"/>
      <w:lvlText w:val="%3."/>
      <w:lvlJc w:val="left"/>
      <w:pPr>
        <w:tabs>
          <w:tab w:val="left" w:pos="851"/>
        </w:tabs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5AF28810">
      <w:start w:val="1"/>
      <w:numFmt w:val="decimal"/>
      <w:lvlText w:val="%4."/>
      <w:lvlJc w:val="left"/>
      <w:pPr>
        <w:tabs>
          <w:tab w:val="left" w:pos="851"/>
        </w:tabs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D5ADE58">
      <w:start w:val="1"/>
      <w:numFmt w:val="lowerLetter"/>
      <w:lvlText w:val="%5."/>
      <w:lvlJc w:val="left"/>
      <w:pPr>
        <w:tabs>
          <w:tab w:val="left" w:pos="851"/>
        </w:tabs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8546E60">
      <w:start w:val="1"/>
      <w:numFmt w:val="lowerRoman"/>
      <w:lvlText w:val="%6."/>
      <w:lvlJc w:val="left"/>
      <w:pPr>
        <w:tabs>
          <w:tab w:val="left" w:pos="851"/>
        </w:tabs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DA4C1AC">
      <w:start w:val="1"/>
      <w:numFmt w:val="decimal"/>
      <w:lvlText w:val="%7."/>
      <w:lvlJc w:val="left"/>
      <w:pPr>
        <w:tabs>
          <w:tab w:val="left" w:pos="851"/>
        </w:tabs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A168A42">
      <w:start w:val="1"/>
      <w:numFmt w:val="lowerLetter"/>
      <w:lvlText w:val="%8."/>
      <w:lvlJc w:val="left"/>
      <w:pPr>
        <w:tabs>
          <w:tab w:val="left" w:pos="851"/>
        </w:tabs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876CC9C0">
      <w:start w:val="1"/>
      <w:numFmt w:val="lowerRoman"/>
      <w:lvlText w:val="%9."/>
      <w:lvlJc w:val="left"/>
      <w:pPr>
        <w:tabs>
          <w:tab w:val="left" w:pos="851"/>
        </w:tabs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63" w15:restartNumberingAfterBreak="0">
    <w:nsid w:val="6C816944"/>
    <w:multiLevelType w:val="multilevel"/>
    <w:tmpl w:val="5A6660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4" w15:restartNumberingAfterBreak="0">
    <w:nsid w:val="6D093530"/>
    <w:multiLevelType w:val="hybridMultilevel"/>
    <w:tmpl w:val="96B0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66" w15:restartNumberingAfterBreak="0">
    <w:nsid w:val="71260505"/>
    <w:multiLevelType w:val="hybridMultilevel"/>
    <w:tmpl w:val="7F960AB4"/>
    <w:lvl w:ilvl="0" w:tplc="590EE5BA">
      <w:start w:val="1"/>
      <w:numFmt w:val="decimal"/>
      <w:lvlText w:val="%1)"/>
      <w:lvlJc w:val="left"/>
      <w:pPr>
        <w:ind w:left="1222" w:hanging="360"/>
      </w:pPr>
      <w:rPr>
        <w:rFonts w:cs="Times New Roman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8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4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  <w:rPr>
        <w:rFonts w:cs="Times New Roman"/>
      </w:rPr>
    </w:lvl>
  </w:abstractNum>
  <w:abstractNum w:abstractNumId="167" w15:restartNumberingAfterBreak="0">
    <w:nsid w:val="716A3DEA"/>
    <w:multiLevelType w:val="multilevel"/>
    <w:tmpl w:val="D0CEEC9E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495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68" w15:restartNumberingAfterBreak="0">
    <w:nsid w:val="73654183"/>
    <w:multiLevelType w:val="hybridMultilevel"/>
    <w:tmpl w:val="E110BAA6"/>
    <w:styleLink w:val="Zaimportowanystyl74"/>
    <w:lvl w:ilvl="0" w:tplc="DD9EA70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69" w15:restartNumberingAfterBreak="0">
    <w:nsid w:val="73C35671"/>
    <w:multiLevelType w:val="multilevel"/>
    <w:tmpl w:val="D4E05294"/>
    <w:lvl w:ilvl="0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  <w:strike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222" w:hanging="720"/>
      </w:pPr>
      <w:rPr>
        <w:rFonts w:cs="Times New Roman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8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4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cs="Times New Roman" w:hint="default"/>
      </w:rPr>
    </w:lvl>
  </w:abstractNum>
  <w:abstractNum w:abstractNumId="170" w15:restartNumberingAfterBreak="0">
    <w:nsid w:val="76347F6B"/>
    <w:multiLevelType w:val="hybridMultilevel"/>
    <w:tmpl w:val="1500EC44"/>
    <w:lvl w:ilvl="0" w:tplc="0415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1" w15:restartNumberingAfterBreak="0">
    <w:nsid w:val="76BD0190"/>
    <w:multiLevelType w:val="hybridMultilevel"/>
    <w:tmpl w:val="A9D853BA"/>
    <w:lvl w:ilvl="0" w:tplc="04150011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2" w15:restartNumberingAfterBreak="0">
    <w:nsid w:val="79881D51"/>
    <w:multiLevelType w:val="multilevel"/>
    <w:tmpl w:val="BA44354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3" w15:restartNumberingAfterBreak="0">
    <w:nsid w:val="79AC01FB"/>
    <w:multiLevelType w:val="hybridMultilevel"/>
    <w:tmpl w:val="71C64E18"/>
    <w:styleLink w:val="Zaimportowanystyl29"/>
    <w:lvl w:ilvl="0" w:tplc="502C1322">
      <w:start w:val="1"/>
      <w:numFmt w:val="lowerLetter"/>
      <w:lvlText w:val="%1)"/>
      <w:lvlJc w:val="left"/>
      <w:pPr>
        <w:ind w:left="108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5B8A3FC8">
      <w:start w:val="1"/>
      <w:numFmt w:val="lowerLetter"/>
      <w:lvlText w:val="%2."/>
      <w:lvlJc w:val="left"/>
      <w:pPr>
        <w:ind w:left="180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617089E8">
      <w:start w:val="1"/>
      <w:numFmt w:val="lowerRoman"/>
      <w:lvlText w:val="%3."/>
      <w:lvlJc w:val="left"/>
      <w:pPr>
        <w:ind w:left="2520" w:hanging="27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E9E6D378">
      <w:start w:val="1"/>
      <w:numFmt w:val="decimal"/>
      <w:lvlText w:val="%4."/>
      <w:lvlJc w:val="left"/>
      <w:pPr>
        <w:ind w:left="324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5CEC20A8">
      <w:start w:val="1"/>
      <w:numFmt w:val="lowerLetter"/>
      <w:lvlText w:val="%5."/>
      <w:lvlJc w:val="left"/>
      <w:pPr>
        <w:ind w:left="396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48766E8A">
      <w:start w:val="1"/>
      <w:numFmt w:val="lowerRoman"/>
      <w:lvlText w:val="%6."/>
      <w:lvlJc w:val="left"/>
      <w:pPr>
        <w:ind w:left="4680" w:hanging="27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352E8120">
      <w:start w:val="1"/>
      <w:numFmt w:val="decimal"/>
      <w:lvlText w:val="%7."/>
      <w:lvlJc w:val="left"/>
      <w:pPr>
        <w:ind w:left="540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4EE285E8">
      <w:start w:val="1"/>
      <w:numFmt w:val="lowerLetter"/>
      <w:lvlText w:val="%8."/>
      <w:lvlJc w:val="left"/>
      <w:pPr>
        <w:ind w:left="6120" w:hanging="36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B302EBD0">
      <w:start w:val="1"/>
      <w:numFmt w:val="lowerRoman"/>
      <w:lvlText w:val="%9."/>
      <w:lvlJc w:val="left"/>
      <w:pPr>
        <w:ind w:left="6840" w:hanging="27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74" w15:restartNumberingAfterBreak="0">
    <w:nsid w:val="7A1845FA"/>
    <w:multiLevelType w:val="hybridMultilevel"/>
    <w:tmpl w:val="8F923B64"/>
    <w:lvl w:ilvl="0" w:tplc="590EE5BA">
      <w:start w:val="1"/>
      <w:numFmt w:val="decimal"/>
      <w:lvlText w:val="%1)"/>
      <w:lvlJc w:val="left"/>
      <w:pPr>
        <w:ind w:left="720" w:hanging="360"/>
      </w:pPr>
      <w:rPr>
        <w:rFonts w:cs="Times New Roman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5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7A44531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177" w15:restartNumberingAfterBreak="0">
    <w:nsid w:val="7A641848"/>
    <w:multiLevelType w:val="hybridMultilevel"/>
    <w:tmpl w:val="B0B815BC"/>
    <w:lvl w:ilvl="0" w:tplc="E5B6FFC0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8" w15:restartNumberingAfterBreak="0">
    <w:nsid w:val="7A932E5A"/>
    <w:multiLevelType w:val="hybridMultilevel"/>
    <w:tmpl w:val="DB44670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9" w15:restartNumberingAfterBreak="0">
    <w:nsid w:val="7A96194C"/>
    <w:multiLevelType w:val="hybridMultilevel"/>
    <w:tmpl w:val="8F7C0BA6"/>
    <w:lvl w:ilvl="0" w:tplc="584E16C6">
      <w:start w:val="1"/>
      <w:numFmt w:val="decimal"/>
      <w:lvlText w:val="%1)"/>
      <w:lvlJc w:val="left"/>
      <w:pPr>
        <w:ind w:left="1080" w:hanging="360"/>
      </w:pPr>
      <w:rPr>
        <w:rFonts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0" w15:restartNumberingAfterBreak="0">
    <w:nsid w:val="7B1071EC"/>
    <w:multiLevelType w:val="hybridMultilevel"/>
    <w:tmpl w:val="5E88FF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E73CAC00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1" w15:restartNumberingAfterBreak="0">
    <w:nsid w:val="7BB93CFD"/>
    <w:multiLevelType w:val="hybridMultilevel"/>
    <w:tmpl w:val="DFAC5EA6"/>
    <w:styleLink w:val="Zaimportowanystyl88"/>
    <w:lvl w:ilvl="0" w:tplc="990610B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296A6CA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2A78B3C6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8CCC9C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8622F46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7E4DA4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4CC9FFE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4A2D342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404064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82" w15:restartNumberingAfterBreak="0">
    <w:nsid w:val="7CBD2673"/>
    <w:multiLevelType w:val="hybridMultilevel"/>
    <w:tmpl w:val="5FE8BDC2"/>
    <w:numStyleLink w:val="Zaimportowanystyl86"/>
  </w:abstractNum>
  <w:abstractNum w:abstractNumId="183" w15:restartNumberingAfterBreak="0">
    <w:nsid w:val="7EA66850"/>
    <w:multiLevelType w:val="hybridMultilevel"/>
    <w:tmpl w:val="1D5CBBA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4" w15:restartNumberingAfterBreak="0">
    <w:nsid w:val="7EC81FB8"/>
    <w:multiLevelType w:val="multilevel"/>
    <w:tmpl w:val="20C47C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5" w15:restartNumberingAfterBreak="0">
    <w:nsid w:val="7F26359D"/>
    <w:multiLevelType w:val="hybridMultilevel"/>
    <w:tmpl w:val="0E566264"/>
    <w:lvl w:ilvl="0" w:tplc="426EFDA2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5"/>
  </w:num>
  <w:num w:numId="2">
    <w:abstractNumId w:val="165"/>
  </w:num>
  <w:num w:numId="3">
    <w:abstractNumId w:val="48"/>
  </w:num>
  <w:num w:numId="4">
    <w:abstractNumId w:val="83"/>
  </w:num>
  <w:num w:numId="5">
    <w:abstractNumId w:val="15"/>
  </w:num>
  <w:num w:numId="6">
    <w:abstractNumId w:val="40"/>
  </w:num>
  <w:num w:numId="7">
    <w:abstractNumId w:val="93"/>
  </w:num>
  <w:num w:numId="8">
    <w:abstractNumId w:val="10"/>
  </w:num>
  <w:num w:numId="9">
    <w:abstractNumId w:val="103"/>
  </w:num>
  <w:num w:numId="10">
    <w:abstractNumId w:val="151"/>
  </w:num>
  <w:num w:numId="11">
    <w:abstractNumId w:val="41"/>
  </w:num>
  <w:num w:numId="12">
    <w:abstractNumId w:val="102"/>
    <w:lvlOverride w:ilvl="0">
      <w:startOverride w:val="1"/>
    </w:lvlOverride>
  </w:num>
  <w:num w:numId="13">
    <w:abstractNumId w:val="118"/>
  </w:num>
  <w:num w:numId="14">
    <w:abstractNumId w:val="97"/>
  </w:num>
  <w:num w:numId="15">
    <w:abstractNumId w:val="111"/>
  </w:num>
  <w:num w:numId="16">
    <w:abstractNumId w:val="88"/>
  </w:num>
  <w:num w:numId="17">
    <w:abstractNumId w:val="52"/>
  </w:num>
  <w:num w:numId="18">
    <w:abstractNumId w:val="109"/>
  </w:num>
  <w:num w:numId="19">
    <w:abstractNumId w:val="113"/>
  </w:num>
  <w:num w:numId="20">
    <w:abstractNumId w:val="153"/>
  </w:num>
  <w:num w:numId="21">
    <w:abstractNumId w:val="142"/>
  </w:num>
  <w:num w:numId="22">
    <w:abstractNumId w:val="130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37"/>
  </w:num>
  <w:num w:numId="26">
    <w:abstractNumId w:val="29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95"/>
  </w:num>
  <w:num w:numId="30">
    <w:abstractNumId w:val="158"/>
  </w:num>
  <w:num w:numId="31">
    <w:abstractNumId w:val="33"/>
  </w:num>
  <w:num w:numId="32">
    <w:abstractNumId w:val="176"/>
  </w:num>
  <w:num w:numId="33">
    <w:abstractNumId w:val="175"/>
  </w:num>
  <w:num w:numId="34">
    <w:abstractNumId w:val="164"/>
  </w:num>
  <w:num w:numId="35">
    <w:abstractNumId w:val="35"/>
  </w:num>
  <w:num w:numId="36">
    <w:abstractNumId w:val="61"/>
  </w:num>
  <w:num w:numId="37">
    <w:abstractNumId w:val="37"/>
  </w:num>
  <w:num w:numId="38">
    <w:abstractNumId w:val="44"/>
  </w:num>
  <w:num w:numId="39">
    <w:abstractNumId w:val="167"/>
  </w:num>
  <w:num w:numId="40">
    <w:abstractNumId w:val="152"/>
  </w:num>
  <w:num w:numId="41">
    <w:abstractNumId w:val="19"/>
  </w:num>
  <w:num w:numId="42">
    <w:abstractNumId w:val="143"/>
  </w:num>
  <w:num w:numId="43">
    <w:abstractNumId w:val="60"/>
  </w:num>
  <w:num w:numId="44">
    <w:abstractNumId w:val="50"/>
  </w:num>
  <w:num w:numId="45">
    <w:abstractNumId w:val="56"/>
  </w:num>
  <w:num w:numId="46">
    <w:abstractNumId w:val="80"/>
  </w:num>
  <w:num w:numId="47">
    <w:abstractNumId w:val="104"/>
  </w:num>
  <w:num w:numId="48">
    <w:abstractNumId w:val="146"/>
  </w:num>
  <w:num w:numId="49">
    <w:abstractNumId w:val="149"/>
  </w:num>
  <w:num w:numId="50">
    <w:abstractNumId w:val="105"/>
  </w:num>
  <w:num w:numId="51">
    <w:abstractNumId w:val="172"/>
  </w:num>
  <w:num w:numId="52">
    <w:abstractNumId w:val="180"/>
  </w:num>
  <w:num w:numId="53">
    <w:abstractNumId w:val="63"/>
  </w:num>
  <w:num w:numId="54">
    <w:abstractNumId w:val="178"/>
  </w:num>
  <w:num w:numId="55">
    <w:abstractNumId w:val="72"/>
  </w:num>
  <w:num w:numId="56">
    <w:abstractNumId w:val="89"/>
  </w:num>
  <w:num w:numId="57">
    <w:abstractNumId w:val="12"/>
  </w:num>
  <w:num w:numId="58">
    <w:abstractNumId w:val="13"/>
  </w:num>
  <w:num w:numId="59">
    <w:abstractNumId w:val="14"/>
  </w:num>
  <w:num w:numId="60">
    <w:abstractNumId w:val="16"/>
  </w:num>
  <w:num w:numId="61">
    <w:abstractNumId w:val="17"/>
  </w:num>
  <w:num w:numId="62">
    <w:abstractNumId w:val="18"/>
  </w:num>
  <w:num w:numId="63">
    <w:abstractNumId w:val="20"/>
  </w:num>
  <w:num w:numId="64">
    <w:abstractNumId w:val="22"/>
  </w:num>
  <w:num w:numId="65">
    <w:abstractNumId w:val="24"/>
  </w:num>
  <w:num w:numId="66">
    <w:abstractNumId w:val="28"/>
  </w:num>
  <w:num w:numId="67">
    <w:abstractNumId w:val="30"/>
  </w:num>
  <w:num w:numId="68">
    <w:abstractNumId w:val="31"/>
  </w:num>
  <w:num w:numId="69">
    <w:abstractNumId w:val="34"/>
  </w:num>
  <w:num w:numId="70">
    <w:abstractNumId w:val="36"/>
  </w:num>
  <w:num w:numId="71">
    <w:abstractNumId w:val="38"/>
  </w:num>
  <w:num w:numId="72">
    <w:abstractNumId w:val="39"/>
  </w:num>
  <w:num w:numId="73">
    <w:abstractNumId w:val="43"/>
  </w:num>
  <w:num w:numId="74">
    <w:abstractNumId w:val="45"/>
  </w:num>
  <w:num w:numId="75">
    <w:abstractNumId w:val="49"/>
  </w:num>
  <w:num w:numId="76">
    <w:abstractNumId w:val="51"/>
  </w:num>
  <w:num w:numId="77">
    <w:abstractNumId w:val="55"/>
  </w:num>
  <w:num w:numId="78">
    <w:abstractNumId w:val="58"/>
  </w:num>
  <w:num w:numId="79">
    <w:abstractNumId w:val="62"/>
  </w:num>
  <w:num w:numId="80">
    <w:abstractNumId w:val="64"/>
  </w:num>
  <w:num w:numId="81">
    <w:abstractNumId w:val="67"/>
  </w:num>
  <w:num w:numId="82">
    <w:abstractNumId w:val="69"/>
  </w:num>
  <w:num w:numId="83">
    <w:abstractNumId w:val="71"/>
  </w:num>
  <w:num w:numId="84">
    <w:abstractNumId w:val="81"/>
  </w:num>
  <w:num w:numId="85">
    <w:abstractNumId w:val="86"/>
  </w:num>
  <w:num w:numId="86">
    <w:abstractNumId w:val="96"/>
  </w:num>
  <w:num w:numId="87">
    <w:abstractNumId w:val="98"/>
  </w:num>
  <w:num w:numId="88">
    <w:abstractNumId w:val="99"/>
  </w:num>
  <w:num w:numId="89">
    <w:abstractNumId w:val="107"/>
  </w:num>
  <w:num w:numId="90">
    <w:abstractNumId w:val="110"/>
  </w:num>
  <w:num w:numId="91">
    <w:abstractNumId w:val="125"/>
  </w:num>
  <w:num w:numId="92">
    <w:abstractNumId w:val="127"/>
  </w:num>
  <w:num w:numId="93">
    <w:abstractNumId w:val="129"/>
  </w:num>
  <w:num w:numId="94">
    <w:abstractNumId w:val="136"/>
  </w:num>
  <w:num w:numId="95">
    <w:abstractNumId w:val="139"/>
  </w:num>
  <w:num w:numId="96">
    <w:abstractNumId w:val="141"/>
  </w:num>
  <w:num w:numId="97">
    <w:abstractNumId w:val="145"/>
  </w:num>
  <w:num w:numId="98">
    <w:abstractNumId w:val="148"/>
  </w:num>
  <w:num w:numId="99">
    <w:abstractNumId w:val="155"/>
  </w:num>
  <w:num w:numId="100">
    <w:abstractNumId w:val="159"/>
  </w:num>
  <w:num w:numId="101">
    <w:abstractNumId w:val="162"/>
  </w:num>
  <w:num w:numId="102">
    <w:abstractNumId w:val="181"/>
  </w:num>
  <w:num w:numId="103">
    <w:abstractNumId w:val="122"/>
  </w:num>
  <w:num w:numId="104">
    <w:abstractNumId w:val="23"/>
  </w:num>
  <w:num w:numId="105">
    <w:abstractNumId w:val="157"/>
  </w:num>
  <w:num w:numId="106">
    <w:abstractNumId w:val="59"/>
  </w:num>
  <w:num w:numId="107">
    <w:abstractNumId w:val="66"/>
  </w:num>
  <w:num w:numId="108">
    <w:abstractNumId w:val="168"/>
  </w:num>
  <w:num w:numId="109">
    <w:abstractNumId w:val="134"/>
    <w:lvlOverride w:ilvl="0">
      <w:lvl w:ilvl="0" w:tplc="EE1C49A4">
        <w:start w:val="1"/>
        <w:numFmt w:val="decimal"/>
        <w:lvlText w:val="%1)"/>
        <w:lvlJc w:val="left"/>
        <w:pPr>
          <w:tabs>
            <w:tab w:val="num" w:pos="851"/>
          </w:tabs>
          <w:ind w:left="720" w:hanging="360"/>
        </w:pPr>
        <w:rPr>
          <w:rFonts w:hAnsi="Arial Unicode MS" w:cs="Times New Roman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76BCA89A" w:tentative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 w:tplc="CC12848C" w:tentative="1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 w:tplc="57F47C3C" w:tentative="1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 w:tplc="AEC8A94A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 w:tplc="ED06938C" w:tentative="1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 w:tplc="C97C578A" w:tentative="1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 w:tplc="A4468D04" w:tentative="1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 w:tplc="4A38A370" w:tentative="1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  <w:num w:numId="110">
    <w:abstractNumId w:val="173"/>
  </w:num>
  <w:num w:numId="111">
    <w:abstractNumId w:val="123"/>
  </w:num>
  <w:num w:numId="112">
    <w:abstractNumId w:val="87"/>
  </w:num>
  <w:num w:numId="113">
    <w:abstractNumId w:val="131"/>
  </w:num>
  <w:num w:numId="114">
    <w:abstractNumId w:val="32"/>
  </w:num>
  <w:num w:numId="115">
    <w:abstractNumId w:val="169"/>
  </w:num>
  <w:num w:numId="116">
    <w:abstractNumId w:val="117"/>
    <w:lvlOverride w:ilvl="0">
      <w:lvl w:ilvl="0" w:tplc="44FC0246">
        <w:start w:val="1"/>
        <w:numFmt w:val="lowerLetter"/>
        <w:lvlText w:val="%1)"/>
        <w:lvlJc w:val="left"/>
        <w:pPr>
          <w:ind w:left="1080" w:hanging="360"/>
        </w:pPr>
        <w:rPr>
          <w:rFonts w:ascii="Century Gothic" w:hAnsi="Century Gothic" w:cs="Times New Roman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vertAlign w:val="baseline"/>
        </w:rPr>
      </w:lvl>
    </w:lvlOverride>
  </w:num>
  <w:num w:numId="117">
    <w:abstractNumId w:val="75"/>
  </w:num>
  <w:num w:numId="118">
    <w:abstractNumId w:val="135"/>
  </w:num>
  <w:num w:numId="119">
    <w:abstractNumId w:val="73"/>
  </w:num>
  <w:num w:numId="120">
    <w:abstractNumId w:val="174"/>
  </w:num>
  <w:num w:numId="121">
    <w:abstractNumId w:val="126"/>
  </w:num>
  <w:num w:numId="122">
    <w:abstractNumId w:val="70"/>
  </w:num>
  <w:num w:numId="123">
    <w:abstractNumId w:val="112"/>
  </w:num>
  <w:num w:numId="124">
    <w:abstractNumId w:val="21"/>
  </w:num>
  <w:num w:numId="125">
    <w:abstractNumId w:val="166"/>
  </w:num>
  <w:num w:numId="126">
    <w:abstractNumId w:val="120"/>
  </w:num>
  <w:num w:numId="127">
    <w:abstractNumId w:val="78"/>
  </w:num>
  <w:num w:numId="128">
    <w:abstractNumId w:val="124"/>
  </w:num>
  <w:num w:numId="129">
    <w:abstractNumId w:val="100"/>
  </w:num>
  <w:num w:numId="130">
    <w:abstractNumId w:val="138"/>
  </w:num>
  <w:num w:numId="131">
    <w:abstractNumId w:val="90"/>
  </w:num>
  <w:num w:numId="132">
    <w:abstractNumId w:val="144"/>
    <w:lvlOverride w:ilvl="0">
      <w:lvl w:ilvl="0" w:tplc="CE901AC6">
        <w:start w:val="1"/>
        <w:numFmt w:val="decimal"/>
        <w:lvlText w:val="%1)"/>
        <w:lvlJc w:val="left"/>
        <w:pPr>
          <w:ind w:left="720" w:hanging="360"/>
        </w:pPr>
        <w:rPr>
          <w:rFonts w:cs="Times New Roman"/>
        </w:rPr>
      </w:lvl>
    </w:lvlOverride>
    <w:lvlOverride w:ilvl="1">
      <w:lvl w:ilvl="1" w:tplc="92F8CCA4" w:tentative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 w:tplc="5B0C645C" w:tentative="1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 w:tplc="831C560A" w:tentative="1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 w:tplc="36BE9FB4" w:tentative="1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 w:tplc="37065E4A" w:tentative="1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 w:tplc="D95C29F0" w:tentative="1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 w:tplc="4BBAAC16" w:tentative="1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 w:tplc="54B07098" w:tentative="1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  <w:num w:numId="133">
    <w:abstractNumId w:val="115"/>
  </w:num>
  <w:num w:numId="134">
    <w:abstractNumId w:val="101"/>
  </w:num>
  <w:num w:numId="135">
    <w:abstractNumId w:val="154"/>
  </w:num>
  <w:num w:numId="136">
    <w:abstractNumId w:val="92"/>
  </w:num>
  <w:num w:numId="137">
    <w:abstractNumId w:val="133"/>
    <w:lvlOverride w:ilvl="0">
      <w:lvl w:ilvl="0" w:tplc="78408FA2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 w:cs="Times New Roman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DE223B3C" w:tentative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 w:tplc="BA92044E" w:tentative="1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 w:tplc="712ABB68" w:tentative="1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 w:tplc="0228328E" w:tentative="1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 w:tplc="CA8E67DE" w:tentative="1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 w:tplc="27208372" w:tentative="1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 w:tplc="3B5EF9D8" w:tentative="1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 w:tplc="9656F8E6" w:tentative="1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  <w:num w:numId="138">
    <w:abstractNumId w:val="82"/>
  </w:num>
  <w:num w:numId="139">
    <w:abstractNumId w:val="25"/>
  </w:num>
  <w:num w:numId="140">
    <w:abstractNumId w:val="119"/>
  </w:num>
  <w:num w:numId="141">
    <w:abstractNumId w:val="121"/>
  </w:num>
  <w:num w:numId="142">
    <w:abstractNumId w:val="160"/>
  </w:num>
  <w:num w:numId="143">
    <w:abstractNumId w:val="177"/>
  </w:num>
  <w:num w:numId="144">
    <w:abstractNumId w:val="79"/>
  </w:num>
  <w:num w:numId="145">
    <w:abstractNumId w:val="170"/>
  </w:num>
  <w:num w:numId="146">
    <w:abstractNumId w:val="171"/>
  </w:num>
  <w:num w:numId="147">
    <w:abstractNumId w:val="161"/>
  </w:num>
  <w:num w:numId="148">
    <w:abstractNumId w:val="76"/>
  </w:num>
  <w:num w:numId="149">
    <w:abstractNumId w:val="183"/>
  </w:num>
  <w:num w:numId="150">
    <w:abstractNumId w:val="77"/>
  </w:num>
  <w:num w:numId="151">
    <w:abstractNumId w:val="163"/>
  </w:num>
  <w:num w:numId="152">
    <w:abstractNumId w:val="147"/>
  </w:num>
  <w:num w:numId="153">
    <w:abstractNumId w:val="57"/>
  </w:num>
  <w:num w:numId="154">
    <w:abstractNumId w:val="46"/>
  </w:num>
  <w:num w:numId="155">
    <w:abstractNumId w:val="108"/>
  </w:num>
  <w:num w:numId="156">
    <w:abstractNumId w:val="128"/>
  </w:num>
  <w:num w:numId="157">
    <w:abstractNumId w:val="179"/>
  </w:num>
  <w:num w:numId="158">
    <w:abstractNumId w:val="84"/>
  </w:num>
  <w:num w:numId="159">
    <w:abstractNumId w:val="140"/>
  </w:num>
  <w:num w:numId="160">
    <w:abstractNumId w:val="84"/>
    <w:lvlOverride w:ilvl="0">
      <w:startOverride w:val="2"/>
      <w:lvl w:ilvl="0" w:tplc="47F4C3A0">
        <w:start w:val="2"/>
        <w:numFmt w:val="decimal"/>
        <w:lvlText w:val="%1."/>
        <w:lvlJc w:val="left"/>
        <w:pPr>
          <w:tabs>
            <w:tab w:val="num" w:pos="308"/>
          </w:tabs>
          <w:ind w:left="426" w:hanging="36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startOverride w:val="1"/>
      <w:lvl w:ilvl="1" w:tplc="855E009C">
        <w:start w:val="1"/>
        <w:numFmt w:val="lowerLetter"/>
        <w:lvlText w:val="%2."/>
        <w:lvlJc w:val="left"/>
        <w:pPr>
          <w:tabs>
            <w:tab w:val="left" w:pos="308"/>
            <w:tab w:val="num" w:pos="1146"/>
          </w:tabs>
          <w:ind w:left="1264" w:hanging="478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startOverride w:val="1"/>
      <w:lvl w:ilvl="2" w:tplc="9D16D8C0">
        <w:start w:val="1"/>
        <w:numFmt w:val="lowerRoman"/>
        <w:lvlText w:val="%3."/>
        <w:lvlJc w:val="left"/>
        <w:pPr>
          <w:tabs>
            <w:tab w:val="left" w:pos="308"/>
            <w:tab w:val="num" w:pos="1866"/>
          </w:tabs>
          <w:ind w:left="1984" w:hanging="39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startOverride w:val="1"/>
      <w:lvl w:ilvl="3" w:tplc="F168A1D8">
        <w:start w:val="1"/>
        <w:numFmt w:val="decimal"/>
        <w:lvlText w:val="%4."/>
        <w:lvlJc w:val="left"/>
        <w:pPr>
          <w:tabs>
            <w:tab w:val="left" w:pos="308"/>
            <w:tab w:val="num" w:pos="2586"/>
          </w:tabs>
          <w:ind w:left="2704" w:hanging="478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startOverride w:val="1"/>
      <w:lvl w:ilvl="4" w:tplc="8E56E7D0">
        <w:start w:val="1"/>
        <w:numFmt w:val="lowerLetter"/>
        <w:lvlText w:val="%5."/>
        <w:lvlJc w:val="left"/>
        <w:pPr>
          <w:tabs>
            <w:tab w:val="left" w:pos="308"/>
            <w:tab w:val="num" w:pos="3306"/>
          </w:tabs>
          <w:ind w:left="3424" w:hanging="478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startOverride w:val="1"/>
      <w:lvl w:ilvl="5" w:tplc="CEDEB59A">
        <w:start w:val="1"/>
        <w:numFmt w:val="lowerRoman"/>
        <w:lvlText w:val="%6."/>
        <w:lvlJc w:val="left"/>
        <w:pPr>
          <w:tabs>
            <w:tab w:val="left" w:pos="308"/>
            <w:tab w:val="num" w:pos="4026"/>
          </w:tabs>
          <w:ind w:left="4144" w:hanging="39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startOverride w:val="1"/>
      <w:lvl w:ilvl="6" w:tplc="63C4B22A">
        <w:start w:val="1"/>
        <w:numFmt w:val="decimal"/>
        <w:lvlText w:val="%7."/>
        <w:lvlJc w:val="left"/>
        <w:pPr>
          <w:tabs>
            <w:tab w:val="left" w:pos="308"/>
            <w:tab w:val="num" w:pos="4746"/>
          </w:tabs>
          <w:ind w:left="4864" w:hanging="478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startOverride w:val="1"/>
      <w:lvl w:ilvl="7" w:tplc="639E0E34">
        <w:start w:val="1"/>
        <w:numFmt w:val="lowerLetter"/>
        <w:lvlText w:val="%8."/>
        <w:lvlJc w:val="left"/>
        <w:pPr>
          <w:tabs>
            <w:tab w:val="left" w:pos="308"/>
            <w:tab w:val="num" w:pos="5466"/>
          </w:tabs>
          <w:ind w:left="5584" w:hanging="478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startOverride w:val="1"/>
      <w:lvl w:ilvl="8" w:tplc="4B58F578">
        <w:start w:val="1"/>
        <w:numFmt w:val="lowerRoman"/>
        <w:lvlText w:val="%9."/>
        <w:lvlJc w:val="left"/>
        <w:pPr>
          <w:tabs>
            <w:tab w:val="left" w:pos="308"/>
            <w:tab w:val="num" w:pos="6186"/>
          </w:tabs>
          <w:ind w:left="6304" w:hanging="39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161">
    <w:abstractNumId w:val="132"/>
  </w:num>
  <w:num w:numId="162">
    <w:abstractNumId w:val="84"/>
    <w:lvlOverride w:ilvl="0">
      <w:startOverride w:val="3"/>
      <w:lvl w:ilvl="0" w:tplc="47F4C3A0">
        <w:start w:val="3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startOverride w:val="1"/>
      <w:lvl w:ilvl="1" w:tplc="855E009C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startOverride w:val="1"/>
      <w:lvl w:ilvl="2" w:tplc="9D16D8C0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startOverride w:val="1"/>
      <w:lvl w:ilvl="3" w:tplc="F168A1D8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startOverride w:val="1"/>
      <w:lvl w:ilvl="4" w:tplc="8E56E7D0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startOverride w:val="1"/>
      <w:lvl w:ilvl="5" w:tplc="CEDEB59A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startOverride w:val="1"/>
      <w:lvl w:ilvl="6" w:tplc="63C4B22A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startOverride w:val="1"/>
      <w:lvl w:ilvl="7" w:tplc="639E0E34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startOverride w:val="1"/>
      <w:lvl w:ilvl="8" w:tplc="4B58F578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163">
    <w:abstractNumId w:val="53"/>
  </w:num>
  <w:num w:numId="164">
    <w:abstractNumId w:val="182"/>
  </w:num>
  <w:num w:numId="165">
    <w:abstractNumId w:val="54"/>
  </w:num>
  <w:num w:numId="166">
    <w:abstractNumId w:val="54"/>
    <w:lvlOverride w:ilvl="0">
      <w:lvl w:ilvl="0" w:tplc="46C2080C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F7D2B6BA">
        <w:start w:val="1"/>
        <w:numFmt w:val="decimal"/>
        <w:lvlText w:val="%2."/>
        <w:lvlJc w:val="left"/>
        <w:pPr>
          <w:tabs>
            <w:tab w:val="left" w:pos="360"/>
            <w:tab w:val="num" w:pos="1113"/>
          </w:tabs>
          <w:ind w:left="1179" w:hanging="352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7A569352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3A32E876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911EB2D0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46103838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0FB0411A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D1904216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C75E1DB4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167">
    <w:abstractNumId w:val="54"/>
    <w:lvlOverride w:ilvl="0">
      <w:startOverride w:val="5"/>
    </w:lvlOverride>
  </w:num>
  <w:num w:numId="168">
    <w:abstractNumId w:val="85"/>
  </w:num>
  <w:num w:numId="169">
    <w:abstractNumId w:val="85"/>
    <w:lvlOverride w:ilvl="0">
      <w:lvl w:ilvl="0" w:tplc="BBEE0EB8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FB94F47C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E3ACF47E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0810CED2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F920CE76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299A77B0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3D22B11E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70CE1EFC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09820786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170">
    <w:abstractNumId w:val="47"/>
  </w:num>
  <w:num w:numId="171">
    <w:abstractNumId w:val="185"/>
  </w:num>
  <w:num w:numId="172">
    <w:abstractNumId w:val="116"/>
  </w:num>
  <w:num w:numId="173">
    <w:abstractNumId w:val="106"/>
  </w:num>
  <w:num w:numId="174">
    <w:abstractNumId w:val="184"/>
  </w:num>
  <w:num w:numId="175">
    <w:abstractNumId w:val="150"/>
  </w:num>
  <w:num w:numId="176">
    <w:abstractNumId w:val="91"/>
  </w:num>
  <w:num w:numId="177">
    <w:abstractNumId w:val="42"/>
  </w:num>
  <w:num w:numId="178">
    <w:abstractNumId w:val="11"/>
  </w:num>
  <w:num w:numId="179">
    <w:abstractNumId w:val="74"/>
  </w:num>
  <w:num w:numId="180">
    <w:abstractNumId w:val="114"/>
  </w:num>
  <w:num w:numId="18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4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6" w:nlCheck="1" w:checkStyle="0"/>
  <w:activeWritingStyle w:appName="MSWord" w:lang="de-DE" w:vendorID="64" w:dllVersion="131078" w:nlCheck="1" w:checkStyle="0"/>
  <w:activeWritingStyle w:appName="MSWord" w:lang="pl-PL" w:vendorID="12" w:dllVersion="512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0F2E"/>
    <w:rsid w:val="000010BF"/>
    <w:rsid w:val="0000132D"/>
    <w:rsid w:val="00001BBA"/>
    <w:rsid w:val="00002D0C"/>
    <w:rsid w:val="00004DBA"/>
    <w:rsid w:val="00005426"/>
    <w:rsid w:val="000063F2"/>
    <w:rsid w:val="00006448"/>
    <w:rsid w:val="00006916"/>
    <w:rsid w:val="00006A37"/>
    <w:rsid w:val="0000734C"/>
    <w:rsid w:val="000074A5"/>
    <w:rsid w:val="00007F5A"/>
    <w:rsid w:val="0001089F"/>
    <w:rsid w:val="000108B5"/>
    <w:rsid w:val="0001102E"/>
    <w:rsid w:val="000110FF"/>
    <w:rsid w:val="000115D2"/>
    <w:rsid w:val="00012E37"/>
    <w:rsid w:val="00013B63"/>
    <w:rsid w:val="0001471B"/>
    <w:rsid w:val="00014747"/>
    <w:rsid w:val="0001491E"/>
    <w:rsid w:val="00014C6A"/>
    <w:rsid w:val="00015DB9"/>
    <w:rsid w:val="00015FF7"/>
    <w:rsid w:val="000164A9"/>
    <w:rsid w:val="00017124"/>
    <w:rsid w:val="000171D4"/>
    <w:rsid w:val="00017D17"/>
    <w:rsid w:val="00020269"/>
    <w:rsid w:val="00020677"/>
    <w:rsid w:val="00020ADA"/>
    <w:rsid w:val="00020C5F"/>
    <w:rsid w:val="0002181A"/>
    <w:rsid w:val="0002325F"/>
    <w:rsid w:val="0002329B"/>
    <w:rsid w:val="000232B2"/>
    <w:rsid w:val="00024536"/>
    <w:rsid w:val="00024837"/>
    <w:rsid w:val="00024877"/>
    <w:rsid w:val="00026070"/>
    <w:rsid w:val="00026984"/>
    <w:rsid w:val="000270F3"/>
    <w:rsid w:val="000270F7"/>
    <w:rsid w:val="0002733D"/>
    <w:rsid w:val="0002786B"/>
    <w:rsid w:val="00030E6A"/>
    <w:rsid w:val="00030EEA"/>
    <w:rsid w:val="00031275"/>
    <w:rsid w:val="00031A38"/>
    <w:rsid w:val="00031CDE"/>
    <w:rsid w:val="00031E05"/>
    <w:rsid w:val="000328CA"/>
    <w:rsid w:val="00032B2E"/>
    <w:rsid w:val="00032BD9"/>
    <w:rsid w:val="000330C0"/>
    <w:rsid w:val="00033150"/>
    <w:rsid w:val="00033193"/>
    <w:rsid w:val="000337CC"/>
    <w:rsid w:val="00034AC3"/>
    <w:rsid w:val="00035279"/>
    <w:rsid w:val="00035540"/>
    <w:rsid w:val="0003597C"/>
    <w:rsid w:val="000359F6"/>
    <w:rsid w:val="000363E4"/>
    <w:rsid w:val="0003679E"/>
    <w:rsid w:val="000370FD"/>
    <w:rsid w:val="0003711A"/>
    <w:rsid w:val="000372A9"/>
    <w:rsid w:val="00037A1C"/>
    <w:rsid w:val="00037BB6"/>
    <w:rsid w:val="00037DB6"/>
    <w:rsid w:val="00037E86"/>
    <w:rsid w:val="00040119"/>
    <w:rsid w:val="000401F5"/>
    <w:rsid w:val="00040F4C"/>
    <w:rsid w:val="00041603"/>
    <w:rsid w:val="00041B04"/>
    <w:rsid w:val="00042700"/>
    <w:rsid w:val="00042C49"/>
    <w:rsid w:val="00042CB1"/>
    <w:rsid w:val="00042DB4"/>
    <w:rsid w:val="00042E2B"/>
    <w:rsid w:val="00042F18"/>
    <w:rsid w:val="0004350C"/>
    <w:rsid w:val="00043E3E"/>
    <w:rsid w:val="000440B0"/>
    <w:rsid w:val="000448B6"/>
    <w:rsid w:val="00044AD8"/>
    <w:rsid w:val="00044DF9"/>
    <w:rsid w:val="00045103"/>
    <w:rsid w:val="0004565B"/>
    <w:rsid w:val="0004625C"/>
    <w:rsid w:val="000467B8"/>
    <w:rsid w:val="00046DB4"/>
    <w:rsid w:val="00047F2B"/>
    <w:rsid w:val="00047FE6"/>
    <w:rsid w:val="00050597"/>
    <w:rsid w:val="00050AA1"/>
    <w:rsid w:val="00050C95"/>
    <w:rsid w:val="000526AB"/>
    <w:rsid w:val="000528F9"/>
    <w:rsid w:val="00052EA6"/>
    <w:rsid w:val="00053296"/>
    <w:rsid w:val="00054844"/>
    <w:rsid w:val="0005485C"/>
    <w:rsid w:val="00054875"/>
    <w:rsid w:val="000559E8"/>
    <w:rsid w:val="00055D72"/>
    <w:rsid w:val="00056434"/>
    <w:rsid w:val="000566F0"/>
    <w:rsid w:val="000567D7"/>
    <w:rsid w:val="00057B44"/>
    <w:rsid w:val="00057FBF"/>
    <w:rsid w:val="00060595"/>
    <w:rsid w:val="00060F0F"/>
    <w:rsid w:val="00060F9F"/>
    <w:rsid w:val="00061484"/>
    <w:rsid w:val="000614C0"/>
    <w:rsid w:val="000624FA"/>
    <w:rsid w:val="00062B8B"/>
    <w:rsid w:val="00062FA2"/>
    <w:rsid w:val="00063273"/>
    <w:rsid w:val="0006355F"/>
    <w:rsid w:val="00064159"/>
    <w:rsid w:val="0006422D"/>
    <w:rsid w:val="00064655"/>
    <w:rsid w:val="00064B94"/>
    <w:rsid w:val="00065C0B"/>
    <w:rsid w:val="00065C30"/>
    <w:rsid w:val="000671AA"/>
    <w:rsid w:val="000672BB"/>
    <w:rsid w:val="00067A05"/>
    <w:rsid w:val="00067CCC"/>
    <w:rsid w:val="00070007"/>
    <w:rsid w:val="00070FD6"/>
    <w:rsid w:val="0007124E"/>
    <w:rsid w:val="0007164F"/>
    <w:rsid w:val="00072007"/>
    <w:rsid w:val="00072022"/>
    <w:rsid w:val="000725EC"/>
    <w:rsid w:val="00072618"/>
    <w:rsid w:val="00072802"/>
    <w:rsid w:val="00072F0F"/>
    <w:rsid w:val="0007331A"/>
    <w:rsid w:val="00073A06"/>
    <w:rsid w:val="00074CA5"/>
    <w:rsid w:val="00074F06"/>
    <w:rsid w:val="000753A7"/>
    <w:rsid w:val="00076242"/>
    <w:rsid w:val="00076707"/>
    <w:rsid w:val="00076D9B"/>
    <w:rsid w:val="00076E4E"/>
    <w:rsid w:val="000772EB"/>
    <w:rsid w:val="000773EB"/>
    <w:rsid w:val="0007740B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25C"/>
    <w:rsid w:val="000826DF"/>
    <w:rsid w:val="0008289C"/>
    <w:rsid w:val="00082BC9"/>
    <w:rsid w:val="00083192"/>
    <w:rsid w:val="000831C2"/>
    <w:rsid w:val="00084803"/>
    <w:rsid w:val="0008485A"/>
    <w:rsid w:val="00084D47"/>
    <w:rsid w:val="00085018"/>
    <w:rsid w:val="000857F3"/>
    <w:rsid w:val="00085A22"/>
    <w:rsid w:val="00085E2A"/>
    <w:rsid w:val="00085F44"/>
    <w:rsid w:val="00086948"/>
    <w:rsid w:val="00086CC1"/>
    <w:rsid w:val="0008778C"/>
    <w:rsid w:val="00090535"/>
    <w:rsid w:val="000906BC"/>
    <w:rsid w:val="00090AA4"/>
    <w:rsid w:val="00090CFE"/>
    <w:rsid w:val="000910FE"/>
    <w:rsid w:val="0009159E"/>
    <w:rsid w:val="000915DA"/>
    <w:rsid w:val="000917DE"/>
    <w:rsid w:val="0009194E"/>
    <w:rsid w:val="00091A71"/>
    <w:rsid w:val="00091C8C"/>
    <w:rsid w:val="00092312"/>
    <w:rsid w:val="00094080"/>
    <w:rsid w:val="0009412E"/>
    <w:rsid w:val="00094C5C"/>
    <w:rsid w:val="00094E4C"/>
    <w:rsid w:val="000950F2"/>
    <w:rsid w:val="00095859"/>
    <w:rsid w:val="00095E91"/>
    <w:rsid w:val="00096664"/>
    <w:rsid w:val="0009684D"/>
    <w:rsid w:val="00096A8A"/>
    <w:rsid w:val="00096B6F"/>
    <w:rsid w:val="000976A9"/>
    <w:rsid w:val="00097FB1"/>
    <w:rsid w:val="000A0B08"/>
    <w:rsid w:val="000A0CAA"/>
    <w:rsid w:val="000A10C0"/>
    <w:rsid w:val="000A1BCB"/>
    <w:rsid w:val="000A203F"/>
    <w:rsid w:val="000A28C1"/>
    <w:rsid w:val="000A2A1A"/>
    <w:rsid w:val="000A3292"/>
    <w:rsid w:val="000A38D8"/>
    <w:rsid w:val="000A4092"/>
    <w:rsid w:val="000A4A97"/>
    <w:rsid w:val="000A4EE1"/>
    <w:rsid w:val="000A6509"/>
    <w:rsid w:val="000A6D07"/>
    <w:rsid w:val="000A6EBE"/>
    <w:rsid w:val="000A7BE7"/>
    <w:rsid w:val="000A7E43"/>
    <w:rsid w:val="000B0592"/>
    <w:rsid w:val="000B05C6"/>
    <w:rsid w:val="000B0BE2"/>
    <w:rsid w:val="000B0EA7"/>
    <w:rsid w:val="000B11C4"/>
    <w:rsid w:val="000B1302"/>
    <w:rsid w:val="000B1398"/>
    <w:rsid w:val="000B1D92"/>
    <w:rsid w:val="000B1DBF"/>
    <w:rsid w:val="000B286D"/>
    <w:rsid w:val="000B2E3D"/>
    <w:rsid w:val="000B312C"/>
    <w:rsid w:val="000B3796"/>
    <w:rsid w:val="000B3BA0"/>
    <w:rsid w:val="000B436A"/>
    <w:rsid w:val="000B4708"/>
    <w:rsid w:val="000B4CDE"/>
    <w:rsid w:val="000B5450"/>
    <w:rsid w:val="000B554C"/>
    <w:rsid w:val="000B5BF2"/>
    <w:rsid w:val="000B5D76"/>
    <w:rsid w:val="000B6750"/>
    <w:rsid w:val="000B7CB9"/>
    <w:rsid w:val="000C01EB"/>
    <w:rsid w:val="000C0498"/>
    <w:rsid w:val="000C0D53"/>
    <w:rsid w:val="000C1570"/>
    <w:rsid w:val="000C192D"/>
    <w:rsid w:val="000C1C28"/>
    <w:rsid w:val="000C1D90"/>
    <w:rsid w:val="000C1D9B"/>
    <w:rsid w:val="000C1F18"/>
    <w:rsid w:val="000C201C"/>
    <w:rsid w:val="000C297B"/>
    <w:rsid w:val="000C2E4E"/>
    <w:rsid w:val="000C3541"/>
    <w:rsid w:val="000C3976"/>
    <w:rsid w:val="000C3BA7"/>
    <w:rsid w:val="000C4CA9"/>
    <w:rsid w:val="000C53EE"/>
    <w:rsid w:val="000C5583"/>
    <w:rsid w:val="000C688E"/>
    <w:rsid w:val="000C6A09"/>
    <w:rsid w:val="000C6B26"/>
    <w:rsid w:val="000C712C"/>
    <w:rsid w:val="000C7CC5"/>
    <w:rsid w:val="000D03C4"/>
    <w:rsid w:val="000D14B3"/>
    <w:rsid w:val="000D1631"/>
    <w:rsid w:val="000D1DCA"/>
    <w:rsid w:val="000D3678"/>
    <w:rsid w:val="000D3A1D"/>
    <w:rsid w:val="000D3C1C"/>
    <w:rsid w:val="000D4053"/>
    <w:rsid w:val="000D4EA2"/>
    <w:rsid w:val="000D62FF"/>
    <w:rsid w:val="000D6862"/>
    <w:rsid w:val="000D68B6"/>
    <w:rsid w:val="000D6B17"/>
    <w:rsid w:val="000D71E2"/>
    <w:rsid w:val="000D74A7"/>
    <w:rsid w:val="000D7939"/>
    <w:rsid w:val="000D7CE9"/>
    <w:rsid w:val="000D7DC9"/>
    <w:rsid w:val="000E0068"/>
    <w:rsid w:val="000E02B4"/>
    <w:rsid w:val="000E0364"/>
    <w:rsid w:val="000E0AEF"/>
    <w:rsid w:val="000E13FA"/>
    <w:rsid w:val="000E15AA"/>
    <w:rsid w:val="000E1730"/>
    <w:rsid w:val="000E18A8"/>
    <w:rsid w:val="000E18C4"/>
    <w:rsid w:val="000E1BD9"/>
    <w:rsid w:val="000E1D5F"/>
    <w:rsid w:val="000E2956"/>
    <w:rsid w:val="000E2B96"/>
    <w:rsid w:val="000E2CB4"/>
    <w:rsid w:val="000E3014"/>
    <w:rsid w:val="000E3560"/>
    <w:rsid w:val="000E46FD"/>
    <w:rsid w:val="000E5049"/>
    <w:rsid w:val="000E52E9"/>
    <w:rsid w:val="000E5419"/>
    <w:rsid w:val="000E54B7"/>
    <w:rsid w:val="000E5860"/>
    <w:rsid w:val="000E62D0"/>
    <w:rsid w:val="000E668F"/>
    <w:rsid w:val="000E7073"/>
    <w:rsid w:val="000F012B"/>
    <w:rsid w:val="000F027E"/>
    <w:rsid w:val="000F07DB"/>
    <w:rsid w:val="000F09DD"/>
    <w:rsid w:val="000F0E82"/>
    <w:rsid w:val="000F12D1"/>
    <w:rsid w:val="000F1455"/>
    <w:rsid w:val="000F25F9"/>
    <w:rsid w:val="000F261E"/>
    <w:rsid w:val="000F2747"/>
    <w:rsid w:val="000F2FF1"/>
    <w:rsid w:val="000F303F"/>
    <w:rsid w:val="000F32C8"/>
    <w:rsid w:val="000F36B8"/>
    <w:rsid w:val="000F39CB"/>
    <w:rsid w:val="000F42E9"/>
    <w:rsid w:val="000F4CBF"/>
    <w:rsid w:val="000F5310"/>
    <w:rsid w:val="000F5426"/>
    <w:rsid w:val="000F566A"/>
    <w:rsid w:val="000F6172"/>
    <w:rsid w:val="000F706E"/>
    <w:rsid w:val="001001D7"/>
    <w:rsid w:val="00101031"/>
    <w:rsid w:val="0010121A"/>
    <w:rsid w:val="00101963"/>
    <w:rsid w:val="00101BFB"/>
    <w:rsid w:val="00102256"/>
    <w:rsid w:val="00102302"/>
    <w:rsid w:val="00102451"/>
    <w:rsid w:val="00102ED7"/>
    <w:rsid w:val="00103495"/>
    <w:rsid w:val="00103B4D"/>
    <w:rsid w:val="00104411"/>
    <w:rsid w:val="001046A5"/>
    <w:rsid w:val="00104857"/>
    <w:rsid w:val="00104992"/>
    <w:rsid w:val="00104B8E"/>
    <w:rsid w:val="00105317"/>
    <w:rsid w:val="00105A4F"/>
    <w:rsid w:val="001060DC"/>
    <w:rsid w:val="00106106"/>
    <w:rsid w:val="00107890"/>
    <w:rsid w:val="00110312"/>
    <w:rsid w:val="001104C1"/>
    <w:rsid w:val="00110FA0"/>
    <w:rsid w:val="00111076"/>
    <w:rsid w:val="0011118D"/>
    <w:rsid w:val="001113E3"/>
    <w:rsid w:val="00111EC9"/>
    <w:rsid w:val="00112143"/>
    <w:rsid w:val="001124C6"/>
    <w:rsid w:val="0011270E"/>
    <w:rsid w:val="001127DC"/>
    <w:rsid w:val="00112840"/>
    <w:rsid w:val="00112F7F"/>
    <w:rsid w:val="001138F2"/>
    <w:rsid w:val="00113D5A"/>
    <w:rsid w:val="00113F2A"/>
    <w:rsid w:val="0011437B"/>
    <w:rsid w:val="0011474E"/>
    <w:rsid w:val="001147F5"/>
    <w:rsid w:val="00114B4F"/>
    <w:rsid w:val="00114CB4"/>
    <w:rsid w:val="0011539A"/>
    <w:rsid w:val="00115B9D"/>
    <w:rsid w:val="00116872"/>
    <w:rsid w:val="001168B2"/>
    <w:rsid w:val="00116D03"/>
    <w:rsid w:val="00116D80"/>
    <w:rsid w:val="00117711"/>
    <w:rsid w:val="00117903"/>
    <w:rsid w:val="00117DFB"/>
    <w:rsid w:val="00120B7B"/>
    <w:rsid w:val="0012115A"/>
    <w:rsid w:val="001217A5"/>
    <w:rsid w:val="00121905"/>
    <w:rsid w:val="00121F8F"/>
    <w:rsid w:val="00122880"/>
    <w:rsid w:val="00122965"/>
    <w:rsid w:val="00122F91"/>
    <w:rsid w:val="0012327E"/>
    <w:rsid w:val="00125900"/>
    <w:rsid w:val="0012617D"/>
    <w:rsid w:val="00126F93"/>
    <w:rsid w:val="001270A0"/>
    <w:rsid w:val="00127413"/>
    <w:rsid w:val="001275E2"/>
    <w:rsid w:val="0012760E"/>
    <w:rsid w:val="00127B0E"/>
    <w:rsid w:val="00130399"/>
    <w:rsid w:val="001310FA"/>
    <w:rsid w:val="0013175B"/>
    <w:rsid w:val="00131970"/>
    <w:rsid w:val="00131D25"/>
    <w:rsid w:val="00131E3F"/>
    <w:rsid w:val="001320A5"/>
    <w:rsid w:val="001325AB"/>
    <w:rsid w:val="00132ECA"/>
    <w:rsid w:val="001331C8"/>
    <w:rsid w:val="0013341F"/>
    <w:rsid w:val="0013366F"/>
    <w:rsid w:val="00133930"/>
    <w:rsid w:val="00133982"/>
    <w:rsid w:val="001342D6"/>
    <w:rsid w:val="001342EE"/>
    <w:rsid w:val="00135597"/>
    <w:rsid w:val="001356B7"/>
    <w:rsid w:val="001362AA"/>
    <w:rsid w:val="00136A60"/>
    <w:rsid w:val="00136B27"/>
    <w:rsid w:val="00136BE5"/>
    <w:rsid w:val="001375F3"/>
    <w:rsid w:val="00137E72"/>
    <w:rsid w:val="00140618"/>
    <w:rsid w:val="00140790"/>
    <w:rsid w:val="00140871"/>
    <w:rsid w:val="00140ECE"/>
    <w:rsid w:val="0014111B"/>
    <w:rsid w:val="00141488"/>
    <w:rsid w:val="001415D5"/>
    <w:rsid w:val="00141B8F"/>
    <w:rsid w:val="0014242D"/>
    <w:rsid w:val="00142E3C"/>
    <w:rsid w:val="00142FDE"/>
    <w:rsid w:val="00143BCF"/>
    <w:rsid w:val="00144187"/>
    <w:rsid w:val="0014529F"/>
    <w:rsid w:val="001452B0"/>
    <w:rsid w:val="00146063"/>
    <w:rsid w:val="00146BE5"/>
    <w:rsid w:val="00146C2A"/>
    <w:rsid w:val="00146C31"/>
    <w:rsid w:val="00147370"/>
    <w:rsid w:val="001476A5"/>
    <w:rsid w:val="001477A0"/>
    <w:rsid w:val="00147A8C"/>
    <w:rsid w:val="00147FE7"/>
    <w:rsid w:val="00150458"/>
    <w:rsid w:val="0015045A"/>
    <w:rsid w:val="0015079C"/>
    <w:rsid w:val="00150BD7"/>
    <w:rsid w:val="00150D5A"/>
    <w:rsid w:val="001510F8"/>
    <w:rsid w:val="00151ACE"/>
    <w:rsid w:val="0015238B"/>
    <w:rsid w:val="0015276F"/>
    <w:rsid w:val="0015279A"/>
    <w:rsid w:val="00152A18"/>
    <w:rsid w:val="00152A1C"/>
    <w:rsid w:val="00152D10"/>
    <w:rsid w:val="0015314D"/>
    <w:rsid w:val="00153668"/>
    <w:rsid w:val="00153744"/>
    <w:rsid w:val="001546BE"/>
    <w:rsid w:val="00154A19"/>
    <w:rsid w:val="00154D39"/>
    <w:rsid w:val="00154F2F"/>
    <w:rsid w:val="0015520F"/>
    <w:rsid w:val="0015522E"/>
    <w:rsid w:val="001557B8"/>
    <w:rsid w:val="001559F5"/>
    <w:rsid w:val="0015618A"/>
    <w:rsid w:val="00156324"/>
    <w:rsid w:val="001564BF"/>
    <w:rsid w:val="0015768F"/>
    <w:rsid w:val="001600B7"/>
    <w:rsid w:val="001619C6"/>
    <w:rsid w:val="00161AC6"/>
    <w:rsid w:val="00162610"/>
    <w:rsid w:val="001629A8"/>
    <w:rsid w:val="00164123"/>
    <w:rsid w:val="0016473C"/>
    <w:rsid w:val="0016522F"/>
    <w:rsid w:val="001653BD"/>
    <w:rsid w:val="001654EB"/>
    <w:rsid w:val="0016569F"/>
    <w:rsid w:val="00165B78"/>
    <w:rsid w:val="00165E8A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2694"/>
    <w:rsid w:val="00172750"/>
    <w:rsid w:val="001730B2"/>
    <w:rsid w:val="00173B76"/>
    <w:rsid w:val="001743B7"/>
    <w:rsid w:val="00174441"/>
    <w:rsid w:val="001744F2"/>
    <w:rsid w:val="00174A18"/>
    <w:rsid w:val="00174CA9"/>
    <w:rsid w:val="00174D85"/>
    <w:rsid w:val="001757F5"/>
    <w:rsid w:val="00176431"/>
    <w:rsid w:val="00176CA0"/>
    <w:rsid w:val="00176E65"/>
    <w:rsid w:val="0017759A"/>
    <w:rsid w:val="00177B32"/>
    <w:rsid w:val="001802AB"/>
    <w:rsid w:val="00180AF5"/>
    <w:rsid w:val="00180D2B"/>
    <w:rsid w:val="00180E95"/>
    <w:rsid w:val="00181904"/>
    <w:rsid w:val="001819E9"/>
    <w:rsid w:val="001821A6"/>
    <w:rsid w:val="001826E8"/>
    <w:rsid w:val="0018281F"/>
    <w:rsid w:val="0018359E"/>
    <w:rsid w:val="00183DF4"/>
    <w:rsid w:val="00184B60"/>
    <w:rsid w:val="00185034"/>
    <w:rsid w:val="0018528D"/>
    <w:rsid w:val="00185568"/>
    <w:rsid w:val="0018571C"/>
    <w:rsid w:val="001858F4"/>
    <w:rsid w:val="00185CBB"/>
    <w:rsid w:val="00185EA0"/>
    <w:rsid w:val="00186951"/>
    <w:rsid w:val="001874F0"/>
    <w:rsid w:val="001875A3"/>
    <w:rsid w:val="001901BD"/>
    <w:rsid w:val="001905A2"/>
    <w:rsid w:val="00190757"/>
    <w:rsid w:val="001907DB"/>
    <w:rsid w:val="0019084B"/>
    <w:rsid w:val="001912A1"/>
    <w:rsid w:val="00191587"/>
    <w:rsid w:val="001917EE"/>
    <w:rsid w:val="0019320F"/>
    <w:rsid w:val="001939AC"/>
    <w:rsid w:val="00194112"/>
    <w:rsid w:val="00194454"/>
    <w:rsid w:val="00194DD5"/>
    <w:rsid w:val="00195033"/>
    <w:rsid w:val="00195BDF"/>
    <w:rsid w:val="00195C61"/>
    <w:rsid w:val="00195D80"/>
    <w:rsid w:val="00196622"/>
    <w:rsid w:val="0019662E"/>
    <w:rsid w:val="00196BDD"/>
    <w:rsid w:val="00196E59"/>
    <w:rsid w:val="00197321"/>
    <w:rsid w:val="001975EC"/>
    <w:rsid w:val="00197607"/>
    <w:rsid w:val="00197D1C"/>
    <w:rsid w:val="00197F67"/>
    <w:rsid w:val="001A0F3B"/>
    <w:rsid w:val="001A1C3A"/>
    <w:rsid w:val="001A26B8"/>
    <w:rsid w:val="001A2C10"/>
    <w:rsid w:val="001A37F3"/>
    <w:rsid w:val="001A3C20"/>
    <w:rsid w:val="001A3E76"/>
    <w:rsid w:val="001A4551"/>
    <w:rsid w:val="001A5286"/>
    <w:rsid w:val="001A5468"/>
    <w:rsid w:val="001A5986"/>
    <w:rsid w:val="001A6412"/>
    <w:rsid w:val="001A65C7"/>
    <w:rsid w:val="001A685F"/>
    <w:rsid w:val="001A6948"/>
    <w:rsid w:val="001A69C8"/>
    <w:rsid w:val="001A6A24"/>
    <w:rsid w:val="001A6B0F"/>
    <w:rsid w:val="001A6B76"/>
    <w:rsid w:val="001A6FBD"/>
    <w:rsid w:val="001A7CD8"/>
    <w:rsid w:val="001B04F5"/>
    <w:rsid w:val="001B0872"/>
    <w:rsid w:val="001B111C"/>
    <w:rsid w:val="001B13AB"/>
    <w:rsid w:val="001B1488"/>
    <w:rsid w:val="001B15D7"/>
    <w:rsid w:val="001B1697"/>
    <w:rsid w:val="001B1E7C"/>
    <w:rsid w:val="001B2BBA"/>
    <w:rsid w:val="001B30D2"/>
    <w:rsid w:val="001B347A"/>
    <w:rsid w:val="001B3B98"/>
    <w:rsid w:val="001B3BB3"/>
    <w:rsid w:val="001B4190"/>
    <w:rsid w:val="001B4353"/>
    <w:rsid w:val="001B476D"/>
    <w:rsid w:val="001B498E"/>
    <w:rsid w:val="001B4B65"/>
    <w:rsid w:val="001B4FC0"/>
    <w:rsid w:val="001B5618"/>
    <w:rsid w:val="001B61D5"/>
    <w:rsid w:val="001B62C7"/>
    <w:rsid w:val="001B6309"/>
    <w:rsid w:val="001B6424"/>
    <w:rsid w:val="001B64D5"/>
    <w:rsid w:val="001B6A99"/>
    <w:rsid w:val="001B6FBF"/>
    <w:rsid w:val="001B733D"/>
    <w:rsid w:val="001B7B17"/>
    <w:rsid w:val="001C04B1"/>
    <w:rsid w:val="001C13EB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EDE"/>
    <w:rsid w:val="001C5282"/>
    <w:rsid w:val="001C5DA6"/>
    <w:rsid w:val="001C749C"/>
    <w:rsid w:val="001C7E68"/>
    <w:rsid w:val="001D06B4"/>
    <w:rsid w:val="001D0AED"/>
    <w:rsid w:val="001D1509"/>
    <w:rsid w:val="001D2112"/>
    <w:rsid w:val="001D2FFC"/>
    <w:rsid w:val="001D3D0A"/>
    <w:rsid w:val="001D4FCC"/>
    <w:rsid w:val="001D50A8"/>
    <w:rsid w:val="001D5848"/>
    <w:rsid w:val="001D612B"/>
    <w:rsid w:val="001D676F"/>
    <w:rsid w:val="001D6809"/>
    <w:rsid w:val="001D6AE1"/>
    <w:rsid w:val="001D714A"/>
    <w:rsid w:val="001D72E1"/>
    <w:rsid w:val="001D77B9"/>
    <w:rsid w:val="001E05D5"/>
    <w:rsid w:val="001E077D"/>
    <w:rsid w:val="001E091E"/>
    <w:rsid w:val="001E0E77"/>
    <w:rsid w:val="001E1741"/>
    <w:rsid w:val="001E18D4"/>
    <w:rsid w:val="001E1977"/>
    <w:rsid w:val="001E260A"/>
    <w:rsid w:val="001E285A"/>
    <w:rsid w:val="001E2C39"/>
    <w:rsid w:val="001E30CA"/>
    <w:rsid w:val="001E34A6"/>
    <w:rsid w:val="001E3500"/>
    <w:rsid w:val="001E36F2"/>
    <w:rsid w:val="001E3854"/>
    <w:rsid w:val="001E389F"/>
    <w:rsid w:val="001E3C6F"/>
    <w:rsid w:val="001E4515"/>
    <w:rsid w:val="001E4ADC"/>
    <w:rsid w:val="001E72E6"/>
    <w:rsid w:val="001F0725"/>
    <w:rsid w:val="001F0A93"/>
    <w:rsid w:val="001F0C9B"/>
    <w:rsid w:val="001F0CA8"/>
    <w:rsid w:val="001F0FAF"/>
    <w:rsid w:val="001F1170"/>
    <w:rsid w:val="001F136A"/>
    <w:rsid w:val="001F1420"/>
    <w:rsid w:val="001F149E"/>
    <w:rsid w:val="001F1E77"/>
    <w:rsid w:val="001F23F8"/>
    <w:rsid w:val="001F2405"/>
    <w:rsid w:val="001F257D"/>
    <w:rsid w:val="001F2769"/>
    <w:rsid w:val="001F28E3"/>
    <w:rsid w:val="001F2995"/>
    <w:rsid w:val="001F43EC"/>
    <w:rsid w:val="001F4612"/>
    <w:rsid w:val="001F4DD8"/>
    <w:rsid w:val="001F4E38"/>
    <w:rsid w:val="001F4FB9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2692"/>
    <w:rsid w:val="002029D4"/>
    <w:rsid w:val="00203021"/>
    <w:rsid w:val="0020309F"/>
    <w:rsid w:val="00204D3B"/>
    <w:rsid w:val="00204F2C"/>
    <w:rsid w:val="0020545B"/>
    <w:rsid w:val="002062F3"/>
    <w:rsid w:val="00206E3D"/>
    <w:rsid w:val="00207B1C"/>
    <w:rsid w:val="00207C85"/>
    <w:rsid w:val="002101AC"/>
    <w:rsid w:val="00210968"/>
    <w:rsid w:val="00210F57"/>
    <w:rsid w:val="0021129B"/>
    <w:rsid w:val="00212049"/>
    <w:rsid w:val="0021222F"/>
    <w:rsid w:val="002128D0"/>
    <w:rsid w:val="002139E2"/>
    <w:rsid w:val="0021404F"/>
    <w:rsid w:val="00215003"/>
    <w:rsid w:val="0021508E"/>
    <w:rsid w:val="0021576E"/>
    <w:rsid w:val="00215D45"/>
    <w:rsid w:val="002160B9"/>
    <w:rsid w:val="00216170"/>
    <w:rsid w:val="002167CD"/>
    <w:rsid w:val="00216ACE"/>
    <w:rsid w:val="00216BBE"/>
    <w:rsid w:val="00216BF3"/>
    <w:rsid w:val="00217244"/>
    <w:rsid w:val="002173F7"/>
    <w:rsid w:val="00217AA8"/>
    <w:rsid w:val="0022004A"/>
    <w:rsid w:val="0022027F"/>
    <w:rsid w:val="0022042F"/>
    <w:rsid w:val="00220EB2"/>
    <w:rsid w:val="00221533"/>
    <w:rsid w:val="00221851"/>
    <w:rsid w:val="00221961"/>
    <w:rsid w:val="0022234F"/>
    <w:rsid w:val="00223798"/>
    <w:rsid w:val="002239B6"/>
    <w:rsid w:val="00223FD2"/>
    <w:rsid w:val="002252DD"/>
    <w:rsid w:val="002254D8"/>
    <w:rsid w:val="0022558D"/>
    <w:rsid w:val="00225C34"/>
    <w:rsid w:val="00225D49"/>
    <w:rsid w:val="002265E9"/>
    <w:rsid w:val="00226AD4"/>
    <w:rsid w:val="00226F66"/>
    <w:rsid w:val="00227BD2"/>
    <w:rsid w:val="00231544"/>
    <w:rsid w:val="00231D04"/>
    <w:rsid w:val="002326A7"/>
    <w:rsid w:val="002326EF"/>
    <w:rsid w:val="00232ED4"/>
    <w:rsid w:val="00233E78"/>
    <w:rsid w:val="002344F7"/>
    <w:rsid w:val="002350DC"/>
    <w:rsid w:val="00235A0C"/>
    <w:rsid w:val="00235D99"/>
    <w:rsid w:val="00235FEC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2078"/>
    <w:rsid w:val="002426BF"/>
    <w:rsid w:val="00242B7E"/>
    <w:rsid w:val="00243662"/>
    <w:rsid w:val="00243797"/>
    <w:rsid w:val="002440D2"/>
    <w:rsid w:val="00245A65"/>
    <w:rsid w:val="00246A16"/>
    <w:rsid w:val="00246B22"/>
    <w:rsid w:val="00246C4E"/>
    <w:rsid w:val="00246D5E"/>
    <w:rsid w:val="00246FC6"/>
    <w:rsid w:val="00247385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88C"/>
    <w:rsid w:val="00255B48"/>
    <w:rsid w:val="0025633B"/>
    <w:rsid w:val="00256593"/>
    <w:rsid w:val="00256867"/>
    <w:rsid w:val="00256AD3"/>
    <w:rsid w:val="00256C5E"/>
    <w:rsid w:val="00256DE4"/>
    <w:rsid w:val="00257689"/>
    <w:rsid w:val="002603DB"/>
    <w:rsid w:val="002603EE"/>
    <w:rsid w:val="0026085E"/>
    <w:rsid w:val="00260DE2"/>
    <w:rsid w:val="00260E8C"/>
    <w:rsid w:val="0026174D"/>
    <w:rsid w:val="0026229A"/>
    <w:rsid w:val="00262432"/>
    <w:rsid w:val="0026283D"/>
    <w:rsid w:val="00262CC2"/>
    <w:rsid w:val="002633E2"/>
    <w:rsid w:val="00263461"/>
    <w:rsid w:val="00263D0C"/>
    <w:rsid w:val="00264338"/>
    <w:rsid w:val="0026587F"/>
    <w:rsid w:val="002667AC"/>
    <w:rsid w:val="0026684C"/>
    <w:rsid w:val="00266C8A"/>
    <w:rsid w:val="00266FE9"/>
    <w:rsid w:val="0026712B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2F15"/>
    <w:rsid w:val="00274132"/>
    <w:rsid w:val="002744F6"/>
    <w:rsid w:val="0027454E"/>
    <w:rsid w:val="0027471E"/>
    <w:rsid w:val="0027487E"/>
    <w:rsid w:val="00274ED8"/>
    <w:rsid w:val="0027585E"/>
    <w:rsid w:val="00275DB3"/>
    <w:rsid w:val="0027600C"/>
    <w:rsid w:val="00276910"/>
    <w:rsid w:val="00276A36"/>
    <w:rsid w:val="002771DE"/>
    <w:rsid w:val="0027726F"/>
    <w:rsid w:val="00277521"/>
    <w:rsid w:val="00280075"/>
    <w:rsid w:val="0028008D"/>
    <w:rsid w:val="002801B5"/>
    <w:rsid w:val="002805D1"/>
    <w:rsid w:val="0028088B"/>
    <w:rsid w:val="00280CA1"/>
    <w:rsid w:val="00281632"/>
    <w:rsid w:val="00281830"/>
    <w:rsid w:val="00282034"/>
    <w:rsid w:val="0028214B"/>
    <w:rsid w:val="0028256B"/>
    <w:rsid w:val="00282FA7"/>
    <w:rsid w:val="002832E6"/>
    <w:rsid w:val="00283540"/>
    <w:rsid w:val="00283755"/>
    <w:rsid w:val="00283E74"/>
    <w:rsid w:val="002844BF"/>
    <w:rsid w:val="0028497F"/>
    <w:rsid w:val="00286399"/>
    <w:rsid w:val="00286735"/>
    <w:rsid w:val="00286933"/>
    <w:rsid w:val="00286C84"/>
    <w:rsid w:val="00286EE8"/>
    <w:rsid w:val="00287C8B"/>
    <w:rsid w:val="00290307"/>
    <w:rsid w:val="002915E5"/>
    <w:rsid w:val="00291A8B"/>
    <w:rsid w:val="00291B94"/>
    <w:rsid w:val="00292384"/>
    <w:rsid w:val="00292841"/>
    <w:rsid w:val="00292F0D"/>
    <w:rsid w:val="002930C7"/>
    <w:rsid w:val="0029331C"/>
    <w:rsid w:val="0029361A"/>
    <w:rsid w:val="00293E1A"/>
    <w:rsid w:val="00293F79"/>
    <w:rsid w:val="00293FA0"/>
    <w:rsid w:val="002942A7"/>
    <w:rsid w:val="00294636"/>
    <w:rsid w:val="00294C37"/>
    <w:rsid w:val="00294FF6"/>
    <w:rsid w:val="00295589"/>
    <w:rsid w:val="00295B45"/>
    <w:rsid w:val="00295DC4"/>
    <w:rsid w:val="00295E24"/>
    <w:rsid w:val="00295FF5"/>
    <w:rsid w:val="00296119"/>
    <w:rsid w:val="0029692D"/>
    <w:rsid w:val="00296DAD"/>
    <w:rsid w:val="00296DC8"/>
    <w:rsid w:val="00296F51"/>
    <w:rsid w:val="0029738A"/>
    <w:rsid w:val="002978CC"/>
    <w:rsid w:val="00297EF9"/>
    <w:rsid w:val="002A0785"/>
    <w:rsid w:val="002A09D3"/>
    <w:rsid w:val="002A0ABB"/>
    <w:rsid w:val="002A0C01"/>
    <w:rsid w:val="002A1C1A"/>
    <w:rsid w:val="002A21D8"/>
    <w:rsid w:val="002A3054"/>
    <w:rsid w:val="002A3386"/>
    <w:rsid w:val="002A33C9"/>
    <w:rsid w:val="002A3466"/>
    <w:rsid w:val="002A3752"/>
    <w:rsid w:val="002A3783"/>
    <w:rsid w:val="002A383D"/>
    <w:rsid w:val="002A39CE"/>
    <w:rsid w:val="002A3C8D"/>
    <w:rsid w:val="002A4890"/>
    <w:rsid w:val="002A4ADA"/>
    <w:rsid w:val="002A4F93"/>
    <w:rsid w:val="002A5314"/>
    <w:rsid w:val="002A5CC3"/>
    <w:rsid w:val="002A5F22"/>
    <w:rsid w:val="002A6127"/>
    <w:rsid w:val="002A64A5"/>
    <w:rsid w:val="002A7E42"/>
    <w:rsid w:val="002A7EC5"/>
    <w:rsid w:val="002B08F0"/>
    <w:rsid w:val="002B0F93"/>
    <w:rsid w:val="002B22CF"/>
    <w:rsid w:val="002B2554"/>
    <w:rsid w:val="002B25CF"/>
    <w:rsid w:val="002B279B"/>
    <w:rsid w:val="002B29AA"/>
    <w:rsid w:val="002B2BD3"/>
    <w:rsid w:val="002B2F14"/>
    <w:rsid w:val="002B3490"/>
    <w:rsid w:val="002B3714"/>
    <w:rsid w:val="002B3A5E"/>
    <w:rsid w:val="002B3B5E"/>
    <w:rsid w:val="002B4397"/>
    <w:rsid w:val="002B44C3"/>
    <w:rsid w:val="002B4AC0"/>
    <w:rsid w:val="002B4FE1"/>
    <w:rsid w:val="002B53C5"/>
    <w:rsid w:val="002B5525"/>
    <w:rsid w:val="002B65C0"/>
    <w:rsid w:val="002B6BCB"/>
    <w:rsid w:val="002B6CD7"/>
    <w:rsid w:val="002B6F3D"/>
    <w:rsid w:val="002B7086"/>
    <w:rsid w:val="002B71A6"/>
    <w:rsid w:val="002B7BA4"/>
    <w:rsid w:val="002B7F62"/>
    <w:rsid w:val="002C0082"/>
    <w:rsid w:val="002C0784"/>
    <w:rsid w:val="002C102B"/>
    <w:rsid w:val="002C124D"/>
    <w:rsid w:val="002C27AD"/>
    <w:rsid w:val="002C30F9"/>
    <w:rsid w:val="002C31B9"/>
    <w:rsid w:val="002C480E"/>
    <w:rsid w:val="002C48A3"/>
    <w:rsid w:val="002C5ECE"/>
    <w:rsid w:val="002C68BC"/>
    <w:rsid w:val="002C70CA"/>
    <w:rsid w:val="002D0602"/>
    <w:rsid w:val="002D0E7E"/>
    <w:rsid w:val="002D120A"/>
    <w:rsid w:val="002D13A8"/>
    <w:rsid w:val="002D18BD"/>
    <w:rsid w:val="002D1DDE"/>
    <w:rsid w:val="002D1F97"/>
    <w:rsid w:val="002D2524"/>
    <w:rsid w:val="002D2891"/>
    <w:rsid w:val="002D2F7B"/>
    <w:rsid w:val="002D2FC7"/>
    <w:rsid w:val="002D3075"/>
    <w:rsid w:val="002D345C"/>
    <w:rsid w:val="002D3A43"/>
    <w:rsid w:val="002D3EE7"/>
    <w:rsid w:val="002D42F7"/>
    <w:rsid w:val="002D4423"/>
    <w:rsid w:val="002D4432"/>
    <w:rsid w:val="002D4468"/>
    <w:rsid w:val="002D49BA"/>
    <w:rsid w:val="002D4A63"/>
    <w:rsid w:val="002D5154"/>
    <w:rsid w:val="002D569F"/>
    <w:rsid w:val="002D5BBB"/>
    <w:rsid w:val="002D5CA6"/>
    <w:rsid w:val="002D5FB0"/>
    <w:rsid w:val="002D6147"/>
    <w:rsid w:val="002D68E1"/>
    <w:rsid w:val="002D6B76"/>
    <w:rsid w:val="002D7442"/>
    <w:rsid w:val="002D768B"/>
    <w:rsid w:val="002E06B8"/>
    <w:rsid w:val="002E079E"/>
    <w:rsid w:val="002E0B9F"/>
    <w:rsid w:val="002E0C38"/>
    <w:rsid w:val="002E0EF7"/>
    <w:rsid w:val="002E27AD"/>
    <w:rsid w:val="002E2BC4"/>
    <w:rsid w:val="002E2E01"/>
    <w:rsid w:val="002E361F"/>
    <w:rsid w:val="002E3B62"/>
    <w:rsid w:val="002E3F47"/>
    <w:rsid w:val="002E4246"/>
    <w:rsid w:val="002E44A2"/>
    <w:rsid w:val="002E469F"/>
    <w:rsid w:val="002E489F"/>
    <w:rsid w:val="002E4AAC"/>
    <w:rsid w:val="002E4E22"/>
    <w:rsid w:val="002E5E07"/>
    <w:rsid w:val="002E70FD"/>
    <w:rsid w:val="002E776B"/>
    <w:rsid w:val="002E795C"/>
    <w:rsid w:val="002E7B6C"/>
    <w:rsid w:val="002F0373"/>
    <w:rsid w:val="002F17D2"/>
    <w:rsid w:val="002F18DD"/>
    <w:rsid w:val="002F1BC8"/>
    <w:rsid w:val="002F202A"/>
    <w:rsid w:val="002F2049"/>
    <w:rsid w:val="002F24AB"/>
    <w:rsid w:val="002F2853"/>
    <w:rsid w:val="002F2ACC"/>
    <w:rsid w:val="002F3E53"/>
    <w:rsid w:val="002F55FD"/>
    <w:rsid w:val="002F5F27"/>
    <w:rsid w:val="002F633C"/>
    <w:rsid w:val="002F774A"/>
    <w:rsid w:val="00300101"/>
    <w:rsid w:val="0030071E"/>
    <w:rsid w:val="00300959"/>
    <w:rsid w:val="00301448"/>
    <w:rsid w:val="0030168A"/>
    <w:rsid w:val="00301706"/>
    <w:rsid w:val="00302AC1"/>
    <w:rsid w:val="00302BDF"/>
    <w:rsid w:val="00302D42"/>
    <w:rsid w:val="00302F6F"/>
    <w:rsid w:val="00303A19"/>
    <w:rsid w:val="00303A92"/>
    <w:rsid w:val="00303D57"/>
    <w:rsid w:val="00303E90"/>
    <w:rsid w:val="00303FE5"/>
    <w:rsid w:val="003041A4"/>
    <w:rsid w:val="00304EA5"/>
    <w:rsid w:val="00306A77"/>
    <w:rsid w:val="00306B6C"/>
    <w:rsid w:val="003078A2"/>
    <w:rsid w:val="00307EDB"/>
    <w:rsid w:val="00310012"/>
    <w:rsid w:val="003101A1"/>
    <w:rsid w:val="0031035D"/>
    <w:rsid w:val="00310B17"/>
    <w:rsid w:val="0031172B"/>
    <w:rsid w:val="00311A03"/>
    <w:rsid w:val="00311D2E"/>
    <w:rsid w:val="00312994"/>
    <w:rsid w:val="00312E0B"/>
    <w:rsid w:val="00313E50"/>
    <w:rsid w:val="00313F2F"/>
    <w:rsid w:val="00313F43"/>
    <w:rsid w:val="003140EE"/>
    <w:rsid w:val="00314460"/>
    <w:rsid w:val="00314C8B"/>
    <w:rsid w:val="00315DCE"/>
    <w:rsid w:val="00316195"/>
    <w:rsid w:val="0031659D"/>
    <w:rsid w:val="00317152"/>
    <w:rsid w:val="00317F0D"/>
    <w:rsid w:val="003205E3"/>
    <w:rsid w:val="0032062A"/>
    <w:rsid w:val="003214C3"/>
    <w:rsid w:val="0032176C"/>
    <w:rsid w:val="00321B90"/>
    <w:rsid w:val="003239EE"/>
    <w:rsid w:val="00323C22"/>
    <w:rsid w:val="00323E6D"/>
    <w:rsid w:val="00324013"/>
    <w:rsid w:val="003249BC"/>
    <w:rsid w:val="00324BE6"/>
    <w:rsid w:val="003250FB"/>
    <w:rsid w:val="00325955"/>
    <w:rsid w:val="00326529"/>
    <w:rsid w:val="003266F7"/>
    <w:rsid w:val="00326A12"/>
    <w:rsid w:val="003277AD"/>
    <w:rsid w:val="00327AB1"/>
    <w:rsid w:val="0033035C"/>
    <w:rsid w:val="003317C9"/>
    <w:rsid w:val="00331AA6"/>
    <w:rsid w:val="00334E02"/>
    <w:rsid w:val="00335509"/>
    <w:rsid w:val="00335964"/>
    <w:rsid w:val="00335A36"/>
    <w:rsid w:val="00335DDB"/>
    <w:rsid w:val="00336C54"/>
    <w:rsid w:val="00340286"/>
    <w:rsid w:val="003406AC"/>
    <w:rsid w:val="003409E6"/>
    <w:rsid w:val="00341228"/>
    <w:rsid w:val="00341DAB"/>
    <w:rsid w:val="00342638"/>
    <w:rsid w:val="003428E2"/>
    <w:rsid w:val="00342969"/>
    <w:rsid w:val="00342E93"/>
    <w:rsid w:val="00342EB0"/>
    <w:rsid w:val="00343511"/>
    <w:rsid w:val="003446C3"/>
    <w:rsid w:val="00344A99"/>
    <w:rsid w:val="00344C9D"/>
    <w:rsid w:val="003456AF"/>
    <w:rsid w:val="00346821"/>
    <w:rsid w:val="0034693B"/>
    <w:rsid w:val="00346E44"/>
    <w:rsid w:val="00347C0B"/>
    <w:rsid w:val="00347D35"/>
    <w:rsid w:val="00347FD5"/>
    <w:rsid w:val="00350E4A"/>
    <w:rsid w:val="00350FF5"/>
    <w:rsid w:val="00351181"/>
    <w:rsid w:val="00352678"/>
    <w:rsid w:val="0035274C"/>
    <w:rsid w:val="0035286C"/>
    <w:rsid w:val="00353629"/>
    <w:rsid w:val="003543D8"/>
    <w:rsid w:val="003548DD"/>
    <w:rsid w:val="00354DDA"/>
    <w:rsid w:val="00354FD4"/>
    <w:rsid w:val="0035554C"/>
    <w:rsid w:val="00355C52"/>
    <w:rsid w:val="003566EA"/>
    <w:rsid w:val="003575F3"/>
    <w:rsid w:val="0035795F"/>
    <w:rsid w:val="0036007D"/>
    <w:rsid w:val="00360F53"/>
    <w:rsid w:val="0036192E"/>
    <w:rsid w:val="00361BFC"/>
    <w:rsid w:val="00362416"/>
    <w:rsid w:val="003628A7"/>
    <w:rsid w:val="00363A08"/>
    <w:rsid w:val="003640EB"/>
    <w:rsid w:val="0036467F"/>
    <w:rsid w:val="003647EA"/>
    <w:rsid w:val="00364E31"/>
    <w:rsid w:val="00364E80"/>
    <w:rsid w:val="00365A99"/>
    <w:rsid w:val="00365E6B"/>
    <w:rsid w:val="00366A62"/>
    <w:rsid w:val="003677D2"/>
    <w:rsid w:val="00367848"/>
    <w:rsid w:val="003678B6"/>
    <w:rsid w:val="003679EF"/>
    <w:rsid w:val="003700A8"/>
    <w:rsid w:val="00371912"/>
    <w:rsid w:val="00371D85"/>
    <w:rsid w:val="00371EB0"/>
    <w:rsid w:val="003722C4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5142"/>
    <w:rsid w:val="0037616D"/>
    <w:rsid w:val="00376505"/>
    <w:rsid w:val="00376897"/>
    <w:rsid w:val="00376904"/>
    <w:rsid w:val="00376913"/>
    <w:rsid w:val="003772D3"/>
    <w:rsid w:val="00377C35"/>
    <w:rsid w:val="00380374"/>
    <w:rsid w:val="00381A73"/>
    <w:rsid w:val="00381BDA"/>
    <w:rsid w:val="00381CC1"/>
    <w:rsid w:val="00382CB7"/>
    <w:rsid w:val="00383342"/>
    <w:rsid w:val="00383A81"/>
    <w:rsid w:val="00383B16"/>
    <w:rsid w:val="00383F6B"/>
    <w:rsid w:val="00383F89"/>
    <w:rsid w:val="00384269"/>
    <w:rsid w:val="003848A0"/>
    <w:rsid w:val="003850E8"/>
    <w:rsid w:val="00385465"/>
    <w:rsid w:val="0038549E"/>
    <w:rsid w:val="0038567C"/>
    <w:rsid w:val="003856BE"/>
    <w:rsid w:val="00385A12"/>
    <w:rsid w:val="00385BEF"/>
    <w:rsid w:val="00386E07"/>
    <w:rsid w:val="0038736A"/>
    <w:rsid w:val="003904B4"/>
    <w:rsid w:val="00390FB1"/>
    <w:rsid w:val="003910CA"/>
    <w:rsid w:val="003915CB"/>
    <w:rsid w:val="0039183E"/>
    <w:rsid w:val="00391F1B"/>
    <w:rsid w:val="00392B61"/>
    <w:rsid w:val="00392FC9"/>
    <w:rsid w:val="00393BAF"/>
    <w:rsid w:val="0039412A"/>
    <w:rsid w:val="00394556"/>
    <w:rsid w:val="00394992"/>
    <w:rsid w:val="003949AA"/>
    <w:rsid w:val="00394DB6"/>
    <w:rsid w:val="00394E94"/>
    <w:rsid w:val="003952CD"/>
    <w:rsid w:val="0039556A"/>
    <w:rsid w:val="003955C8"/>
    <w:rsid w:val="003958E8"/>
    <w:rsid w:val="00395B57"/>
    <w:rsid w:val="0039676C"/>
    <w:rsid w:val="00396A80"/>
    <w:rsid w:val="00396BD5"/>
    <w:rsid w:val="0039722D"/>
    <w:rsid w:val="003978A2"/>
    <w:rsid w:val="003A00C9"/>
    <w:rsid w:val="003A0756"/>
    <w:rsid w:val="003A0A66"/>
    <w:rsid w:val="003A0CC5"/>
    <w:rsid w:val="003A1114"/>
    <w:rsid w:val="003A15A2"/>
    <w:rsid w:val="003A17C3"/>
    <w:rsid w:val="003A19AA"/>
    <w:rsid w:val="003A1BF6"/>
    <w:rsid w:val="003A265B"/>
    <w:rsid w:val="003A313D"/>
    <w:rsid w:val="003A385B"/>
    <w:rsid w:val="003A3BD6"/>
    <w:rsid w:val="003A41C6"/>
    <w:rsid w:val="003A45BC"/>
    <w:rsid w:val="003A4980"/>
    <w:rsid w:val="003A4CEE"/>
    <w:rsid w:val="003A4DD1"/>
    <w:rsid w:val="003A5673"/>
    <w:rsid w:val="003A5800"/>
    <w:rsid w:val="003A5BD0"/>
    <w:rsid w:val="003A7418"/>
    <w:rsid w:val="003A75E9"/>
    <w:rsid w:val="003A772F"/>
    <w:rsid w:val="003A774E"/>
    <w:rsid w:val="003A7A64"/>
    <w:rsid w:val="003A7D5D"/>
    <w:rsid w:val="003A7E67"/>
    <w:rsid w:val="003A7E87"/>
    <w:rsid w:val="003B0743"/>
    <w:rsid w:val="003B0FF4"/>
    <w:rsid w:val="003B153B"/>
    <w:rsid w:val="003B26FF"/>
    <w:rsid w:val="003B27CF"/>
    <w:rsid w:val="003B2DE8"/>
    <w:rsid w:val="003B30BD"/>
    <w:rsid w:val="003B32E9"/>
    <w:rsid w:val="003B362C"/>
    <w:rsid w:val="003B3903"/>
    <w:rsid w:val="003B3AA2"/>
    <w:rsid w:val="003B434B"/>
    <w:rsid w:val="003B4A95"/>
    <w:rsid w:val="003B4D85"/>
    <w:rsid w:val="003B5F37"/>
    <w:rsid w:val="003B6232"/>
    <w:rsid w:val="003B6673"/>
    <w:rsid w:val="003B686B"/>
    <w:rsid w:val="003B6963"/>
    <w:rsid w:val="003B6A04"/>
    <w:rsid w:val="003B6B4B"/>
    <w:rsid w:val="003B6E7D"/>
    <w:rsid w:val="003B73A0"/>
    <w:rsid w:val="003B745B"/>
    <w:rsid w:val="003B7E5D"/>
    <w:rsid w:val="003C003C"/>
    <w:rsid w:val="003C1926"/>
    <w:rsid w:val="003C1B09"/>
    <w:rsid w:val="003C1BAE"/>
    <w:rsid w:val="003C1E6D"/>
    <w:rsid w:val="003C222F"/>
    <w:rsid w:val="003C23E7"/>
    <w:rsid w:val="003C27B5"/>
    <w:rsid w:val="003C2A12"/>
    <w:rsid w:val="003C3517"/>
    <w:rsid w:val="003C3569"/>
    <w:rsid w:val="003C3710"/>
    <w:rsid w:val="003C447B"/>
    <w:rsid w:val="003C5326"/>
    <w:rsid w:val="003C55C1"/>
    <w:rsid w:val="003C5719"/>
    <w:rsid w:val="003C5842"/>
    <w:rsid w:val="003C6141"/>
    <w:rsid w:val="003C62BD"/>
    <w:rsid w:val="003C65AB"/>
    <w:rsid w:val="003C674C"/>
    <w:rsid w:val="003C686D"/>
    <w:rsid w:val="003C697B"/>
    <w:rsid w:val="003C6A61"/>
    <w:rsid w:val="003C6B6A"/>
    <w:rsid w:val="003D0600"/>
    <w:rsid w:val="003D0F8A"/>
    <w:rsid w:val="003D11F2"/>
    <w:rsid w:val="003D2235"/>
    <w:rsid w:val="003D252D"/>
    <w:rsid w:val="003D26A3"/>
    <w:rsid w:val="003D35F5"/>
    <w:rsid w:val="003D36A9"/>
    <w:rsid w:val="003D3D21"/>
    <w:rsid w:val="003D3F63"/>
    <w:rsid w:val="003D40A8"/>
    <w:rsid w:val="003D40CF"/>
    <w:rsid w:val="003D5B44"/>
    <w:rsid w:val="003D660F"/>
    <w:rsid w:val="003D6A5B"/>
    <w:rsid w:val="003D6C52"/>
    <w:rsid w:val="003D6F8E"/>
    <w:rsid w:val="003D73CD"/>
    <w:rsid w:val="003D7B97"/>
    <w:rsid w:val="003D7B9F"/>
    <w:rsid w:val="003D7C9C"/>
    <w:rsid w:val="003D7DEB"/>
    <w:rsid w:val="003D7F71"/>
    <w:rsid w:val="003E04C0"/>
    <w:rsid w:val="003E08D5"/>
    <w:rsid w:val="003E0AFB"/>
    <w:rsid w:val="003E0D8C"/>
    <w:rsid w:val="003E13AB"/>
    <w:rsid w:val="003E1D79"/>
    <w:rsid w:val="003E263F"/>
    <w:rsid w:val="003E29C4"/>
    <w:rsid w:val="003E2A80"/>
    <w:rsid w:val="003E2DFB"/>
    <w:rsid w:val="003E322B"/>
    <w:rsid w:val="003E34ED"/>
    <w:rsid w:val="003E386B"/>
    <w:rsid w:val="003E3954"/>
    <w:rsid w:val="003E3D16"/>
    <w:rsid w:val="003E45AD"/>
    <w:rsid w:val="003E467C"/>
    <w:rsid w:val="003E4C6C"/>
    <w:rsid w:val="003E4D5C"/>
    <w:rsid w:val="003E4EDC"/>
    <w:rsid w:val="003E5715"/>
    <w:rsid w:val="003E582B"/>
    <w:rsid w:val="003E5FC4"/>
    <w:rsid w:val="003E652C"/>
    <w:rsid w:val="003E6635"/>
    <w:rsid w:val="003E73D0"/>
    <w:rsid w:val="003E7442"/>
    <w:rsid w:val="003E7F79"/>
    <w:rsid w:val="003F02E6"/>
    <w:rsid w:val="003F0315"/>
    <w:rsid w:val="003F06D1"/>
    <w:rsid w:val="003F0AB2"/>
    <w:rsid w:val="003F0D98"/>
    <w:rsid w:val="003F145A"/>
    <w:rsid w:val="003F148C"/>
    <w:rsid w:val="003F189E"/>
    <w:rsid w:val="003F1C2B"/>
    <w:rsid w:val="003F1C75"/>
    <w:rsid w:val="003F21AC"/>
    <w:rsid w:val="003F28A8"/>
    <w:rsid w:val="003F28D7"/>
    <w:rsid w:val="003F394E"/>
    <w:rsid w:val="003F3A9B"/>
    <w:rsid w:val="003F3B72"/>
    <w:rsid w:val="003F3C7B"/>
    <w:rsid w:val="003F47C5"/>
    <w:rsid w:val="003F569D"/>
    <w:rsid w:val="003F5821"/>
    <w:rsid w:val="003F5F0B"/>
    <w:rsid w:val="003F6DA4"/>
    <w:rsid w:val="003F727E"/>
    <w:rsid w:val="003F74DE"/>
    <w:rsid w:val="003F7610"/>
    <w:rsid w:val="003F7B50"/>
    <w:rsid w:val="0040044F"/>
    <w:rsid w:val="004006DB"/>
    <w:rsid w:val="00400814"/>
    <w:rsid w:val="00400AFA"/>
    <w:rsid w:val="0040160A"/>
    <w:rsid w:val="00402018"/>
    <w:rsid w:val="00402132"/>
    <w:rsid w:val="00402499"/>
    <w:rsid w:val="00402C34"/>
    <w:rsid w:val="004036A3"/>
    <w:rsid w:val="00403F93"/>
    <w:rsid w:val="004040A9"/>
    <w:rsid w:val="00404335"/>
    <w:rsid w:val="004047EA"/>
    <w:rsid w:val="00405732"/>
    <w:rsid w:val="0040586C"/>
    <w:rsid w:val="00405B11"/>
    <w:rsid w:val="00405F98"/>
    <w:rsid w:val="00406701"/>
    <w:rsid w:val="00406960"/>
    <w:rsid w:val="00407B56"/>
    <w:rsid w:val="00407BB6"/>
    <w:rsid w:val="00410470"/>
    <w:rsid w:val="004104A3"/>
    <w:rsid w:val="00410996"/>
    <w:rsid w:val="00410BD2"/>
    <w:rsid w:val="0041103F"/>
    <w:rsid w:val="00411694"/>
    <w:rsid w:val="00411FE1"/>
    <w:rsid w:val="0041235D"/>
    <w:rsid w:val="00412E4C"/>
    <w:rsid w:val="00413070"/>
    <w:rsid w:val="0041309E"/>
    <w:rsid w:val="00413736"/>
    <w:rsid w:val="00413E89"/>
    <w:rsid w:val="00414865"/>
    <w:rsid w:val="004148F3"/>
    <w:rsid w:val="00414B42"/>
    <w:rsid w:val="00414BF1"/>
    <w:rsid w:val="004152BE"/>
    <w:rsid w:val="004155BD"/>
    <w:rsid w:val="004156B5"/>
    <w:rsid w:val="00415ACC"/>
    <w:rsid w:val="004162E1"/>
    <w:rsid w:val="0041659B"/>
    <w:rsid w:val="00416704"/>
    <w:rsid w:val="00416A1C"/>
    <w:rsid w:val="004179A2"/>
    <w:rsid w:val="00420B68"/>
    <w:rsid w:val="00420DF5"/>
    <w:rsid w:val="00420EC5"/>
    <w:rsid w:val="00421287"/>
    <w:rsid w:val="00421434"/>
    <w:rsid w:val="004217E5"/>
    <w:rsid w:val="004224C8"/>
    <w:rsid w:val="00422C48"/>
    <w:rsid w:val="00423698"/>
    <w:rsid w:val="00423AD3"/>
    <w:rsid w:val="00423BFC"/>
    <w:rsid w:val="00423C4C"/>
    <w:rsid w:val="00423FA6"/>
    <w:rsid w:val="0042461A"/>
    <w:rsid w:val="0042499F"/>
    <w:rsid w:val="004253F0"/>
    <w:rsid w:val="00425663"/>
    <w:rsid w:val="00425812"/>
    <w:rsid w:val="00425B7C"/>
    <w:rsid w:val="00425EA3"/>
    <w:rsid w:val="004265CD"/>
    <w:rsid w:val="0042687C"/>
    <w:rsid w:val="00426EE7"/>
    <w:rsid w:val="00427526"/>
    <w:rsid w:val="00430640"/>
    <w:rsid w:val="00430883"/>
    <w:rsid w:val="00430D6E"/>
    <w:rsid w:val="0043102B"/>
    <w:rsid w:val="0043119F"/>
    <w:rsid w:val="0043165D"/>
    <w:rsid w:val="0043209E"/>
    <w:rsid w:val="00432121"/>
    <w:rsid w:val="004321AA"/>
    <w:rsid w:val="00432286"/>
    <w:rsid w:val="004328F1"/>
    <w:rsid w:val="00433A0C"/>
    <w:rsid w:val="00434986"/>
    <w:rsid w:val="00434E9F"/>
    <w:rsid w:val="00435BBC"/>
    <w:rsid w:val="004362A8"/>
    <w:rsid w:val="00437EB7"/>
    <w:rsid w:val="00440232"/>
    <w:rsid w:val="00440F6F"/>
    <w:rsid w:val="00441028"/>
    <w:rsid w:val="004414BF"/>
    <w:rsid w:val="004415D5"/>
    <w:rsid w:val="00441879"/>
    <w:rsid w:val="00441A0B"/>
    <w:rsid w:val="0044201E"/>
    <w:rsid w:val="0044251C"/>
    <w:rsid w:val="00442533"/>
    <w:rsid w:val="00442B13"/>
    <w:rsid w:val="00443705"/>
    <w:rsid w:val="00444034"/>
    <w:rsid w:val="0044421A"/>
    <w:rsid w:val="004443CF"/>
    <w:rsid w:val="00444688"/>
    <w:rsid w:val="004447B7"/>
    <w:rsid w:val="00444907"/>
    <w:rsid w:val="00444BC3"/>
    <w:rsid w:val="00444E3C"/>
    <w:rsid w:val="0044532C"/>
    <w:rsid w:val="00445903"/>
    <w:rsid w:val="004459EB"/>
    <w:rsid w:val="00445FD3"/>
    <w:rsid w:val="0044675F"/>
    <w:rsid w:val="00446A15"/>
    <w:rsid w:val="00446E58"/>
    <w:rsid w:val="00446F3B"/>
    <w:rsid w:val="00447189"/>
    <w:rsid w:val="004472E2"/>
    <w:rsid w:val="00447AD0"/>
    <w:rsid w:val="00447F0B"/>
    <w:rsid w:val="00450672"/>
    <w:rsid w:val="004511FC"/>
    <w:rsid w:val="00451577"/>
    <w:rsid w:val="00451765"/>
    <w:rsid w:val="00451BC2"/>
    <w:rsid w:val="00451DB1"/>
    <w:rsid w:val="00452AA4"/>
    <w:rsid w:val="00452B43"/>
    <w:rsid w:val="00453FE3"/>
    <w:rsid w:val="004547B3"/>
    <w:rsid w:val="00455158"/>
    <w:rsid w:val="00455E5D"/>
    <w:rsid w:val="004562CB"/>
    <w:rsid w:val="004563B1"/>
    <w:rsid w:val="00456AD7"/>
    <w:rsid w:val="004575CC"/>
    <w:rsid w:val="004577E4"/>
    <w:rsid w:val="0046035F"/>
    <w:rsid w:val="00460429"/>
    <w:rsid w:val="00461B7D"/>
    <w:rsid w:val="00461CB7"/>
    <w:rsid w:val="00462454"/>
    <w:rsid w:val="004629CD"/>
    <w:rsid w:val="00462BBA"/>
    <w:rsid w:val="0046375B"/>
    <w:rsid w:val="004639BE"/>
    <w:rsid w:val="00463C05"/>
    <w:rsid w:val="00463D32"/>
    <w:rsid w:val="00464420"/>
    <w:rsid w:val="00464BF7"/>
    <w:rsid w:val="00464C86"/>
    <w:rsid w:val="0046585B"/>
    <w:rsid w:val="00466A09"/>
    <w:rsid w:val="00466ECF"/>
    <w:rsid w:val="00466F0F"/>
    <w:rsid w:val="00467706"/>
    <w:rsid w:val="00467AB6"/>
    <w:rsid w:val="00470824"/>
    <w:rsid w:val="00470B9D"/>
    <w:rsid w:val="00470CB5"/>
    <w:rsid w:val="004712B3"/>
    <w:rsid w:val="004717DC"/>
    <w:rsid w:val="004723A1"/>
    <w:rsid w:val="00472540"/>
    <w:rsid w:val="00472FA6"/>
    <w:rsid w:val="00473402"/>
    <w:rsid w:val="00473C37"/>
    <w:rsid w:val="00473C98"/>
    <w:rsid w:val="00474108"/>
    <w:rsid w:val="0047496C"/>
    <w:rsid w:val="00474E8E"/>
    <w:rsid w:val="00475C46"/>
    <w:rsid w:val="00475FC3"/>
    <w:rsid w:val="004760EE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B08"/>
    <w:rsid w:val="004848FC"/>
    <w:rsid w:val="00484F65"/>
    <w:rsid w:val="0048535F"/>
    <w:rsid w:val="0048541E"/>
    <w:rsid w:val="0048562A"/>
    <w:rsid w:val="00485E46"/>
    <w:rsid w:val="0048638C"/>
    <w:rsid w:val="00486542"/>
    <w:rsid w:val="0048678D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350A"/>
    <w:rsid w:val="00494B1E"/>
    <w:rsid w:val="00494D5E"/>
    <w:rsid w:val="00494E0A"/>
    <w:rsid w:val="004955A6"/>
    <w:rsid w:val="00495AE4"/>
    <w:rsid w:val="00495E3A"/>
    <w:rsid w:val="004965E1"/>
    <w:rsid w:val="0049694E"/>
    <w:rsid w:val="00496EE3"/>
    <w:rsid w:val="0049716A"/>
    <w:rsid w:val="00497946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BBB"/>
    <w:rsid w:val="004A3C37"/>
    <w:rsid w:val="004A4349"/>
    <w:rsid w:val="004A43AD"/>
    <w:rsid w:val="004A4A94"/>
    <w:rsid w:val="004A5A26"/>
    <w:rsid w:val="004A5BC1"/>
    <w:rsid w:val="004A5F00"/>
    <w:rsid w:val="004A6376"/>
    <w:rsid w:val="004A6BA4"/>
    <w:rsid w:val="004A730A"/>
    <w:rsid w:val="004A7F37"/>
    <w:rsid w:val="004B0762"/>
    <w:rsid w:val="004B0E4C"/>
    <w:rsid w:val="004B10EF"/>
    <w:rsid w:val="004B1B76"/>
    <w:rsid w:val="004B1FC7"/>
    <w:rsid w:val="004B22E7"/>
    <w:rsid w:val="004B22F6"/>
    <w:rsid w:val="004B3914"/>
    <w:rsid w:val="004B44DB"/>
    <w:rsid w:val="004B4CD4"/>
    <w:rsid w:val="004B508A"/>
    <w:rsid w:val="004B512F"/>
    <w:rsid w:val="004B5420"/>
    <w:rsid w:val="004B5497"/>
    <w:rsid w:val="004B5913"/>
    <w:rsid w:val="004B689E"/>
    <w:rsid w:val="004B721F"/>
    <w:rsid w:val="004B7282"/>
    <w:rsid w:val="004C00A3"/>
    <w:rsid w:val="004C0C34"/>
    <w:rsid w:val="004C0F66"/>
    <w:rsid w:val="004C10BD"/>
    <w:rsid w:val="004C13AD"/>
    <w:rsid w:val="004C1607"/>
    <w:rsid w:val="004C19B4"/>
    <w:rsid w:val="004C1F59"/>
    <w:rsid w:val="004C23B1"/>
    <w:rsid w:val="004C25FD"/>
    <w:rsid w:val="004C361A"/>
    <w:rsid w:val="004C37CC"/>
    <w:rsid w:val="004C4D2B"/>
    <w:rsid w:val="004C5329"/>
    <w:rsid w:val="004C5770"/>
    <w:rsid w:val="004C57AD"/>
    <w:rsid w:val="004C5EAD"/>
    <w:rsid w:val="004C5FDE"/>
    <w:rsid w:val="004C6C84"/>
    <w:rsid w:val="004C6C8A"/>
    <w:rsid w:val="004C7153"/>
    <w:rsid w:val="004C7300"/>
    <w:rsid w:val="004C77DE"/>
    <w:rsid w:val="004C7DE1"/>
    <w:rsid w:val="004C7E5A"/>
    <w:rsid w:val="004D00DD"/>
    <w:rsid w:val="004D02D5"/>
    <w:rsid w:val="004D0B19"/>
    <w:rsid w:val="004D0B8A"/>
    <w:rsid w:val="004D0C27"/>
    <w:rsid w:val="004D1916"/>
    <w:rsid w:val="004D1F5A"/>
    <w:rsid w:val="004D1FD5"/>
    <w:rsid w:val="004D36A3"/>
    <w:rsid w:val="004D3739"/>
    <w:rsid w:val="004D393B"/>
    <w:rsid w:val="004D3E0F"/>
    <w:rsid w:val="004D3F65"/>
    <w:rsid w:val="004D46DE"/>
    <w:rsid w:val="004D493C"/>
    <w:rsid w:val="004D4B4B"/>
    <w:rsid w:val="004D4B4E"/>
    <w:rsid w:val="004D5148"/>
    <w:rsid w:val="004D641C"/>
    <w:rsid w:val="004D7360"/>
    <w:rsid w:val="004E0248"/>
    <w:rsid w:val="004E05FE"/>
    <w:rsid w:val="004E0FCE"/>
    <w:rsid w:val="004E15C9"/>
    <w:rsid w:val="004E18B4"/>
    <w:rsid w:val="004E1C26"/>
    <w:rsid w:val="004E219A"/>
    <w:rsid w:val="004E24D6"/>
    <w:rsid w:val="004E252D"/>
    <w:rsid w:val="004E2A5F"/>
    <w:rsid w:val="004E2C94"/>
    <w:rsid w:val="004E2DDE"/>
    <w:rsid w:val="004E30B6"/>
    <w:rsid w:val="004E352B"/>
    <w:rsid w:val="004E3C62"/>
    <w:rsid w:val="004E3F1E"/>
    <w:rsid w:val="004E4F83"/>
    <w:rsid w:val="004E534D"/>
    <w:rsid w:val="004E55A2"/>
    <w:rsid w:val="004E6B76"/>
    <w:rsid w:val="004E7196"/>
    <w:rsid w:val="004E75E0"/>
    <w:rsid w:val="004F05D6"/>
    <w:rsid w:val="004F093F"/>
    <w:rsid w:val="004F0B5D"/>
    <w:rsid w:val="004F12E6"/>
    <w:rsid w:val="004F1C08"/>
    <w:rsid w:val="004F25B8"/>
    <w:rsid w:val="004F2AD6"/>
    <w:rsid w:val="004F2DB5"/>
    <w:rsid w:val="004F30E9"/>
    <w:rsid w:val="004F365C"/>
    <w:rsid w:val="004F4728"/>
    <w:rsid w:val="004F4E0D"/>
    <w:rsid w:val="004F510E"/>
    <w:rsid w:val="004F5574"/>
    <w:rsid w:val="004F577F"/>
    <w:rsid w:val="004F581F"/>
    <w:rsid w:val="004F5B4C"/>
    <w:rsid w:val="004F675C"/>
    <w:rsid w:val="004F6927"/>
    <w:rsid w:val="004F6D7C"/>
    <w:rsid w:val="004F7BC3"/>
    <w:rsid w:val="004F7BF0"/>
    <w:rsid w:val="0050029C"/>
    <w:rsid w:val="005003CB"/>
    <w:rsid w:val="005005CA"/>
    <w:rsid w:val="00500815"/>
    <w:rsid w:val="00501167"/>
    <w:rsid w:val="005016C7"/>
    <w:rsid w:val="00502112"/>
    <w:rsid w:val="00502563"/>
    <w:rsid w:val="00502EE9"/>
    <w:rsid w:val="00503453"/>
    <w:rsid w:val="00503CD5"/>
    <w:rsid w:val="005040ED"/>
    <w:rsid w:val="00504133"/>
    <w:rsid w:val="005047D5"/>
    <w:rsid w:val="005053E7"/>
    <w:rsid w:val="00505E73"/>
    <w:rsid w:val="005060BC"/>
    <w:rsid w:val="00506378"/>
    <w:rsid w:val="00506635"/>
    <w:rsid w:val="005066B8"/>
    <w:rsid w:val="005069F6"/>
    <w:rsid w:val="00506F45"/>
    <w:rsid w:val="00506FB8"/>
    <w:rsid w:val="005079C7"/>
    <w:rsid w:val="00507B9D"/>
    <w:rsid w:val="0051033E"/>
    <w:rsid w:val="005106A4"/>
    <w:rsid w:val="0051080F"/>
    <w:rsid w:val="00510A2A"/>
    <w:rsid w:val="005119D4"/>
    <w:rsid w:val="005132F0"/>
    <w:rsid w:val="00514315"/>
    <w:rsid w:val="00515736"/>
    <w:rsid w:val="005159AA"/>
    <w:rsid w:val="00515F51"/>
    <w:rsid w:val="00517465"/>
    <w:rsid w:val="0051756D"/>
    <w:rsid w:val="005179CF"/>
    <w:rsid w:val="00517C97"/>
    <w:rsid w:val="00517D87"/>
    <w:rsid w:val="00517F16"/>
    <w:rsid w:val="005202FA"/>
    <w:rsid w:val="005204A9"/>
    <w:rsid w:val="00521053"/>
    <w:rsid w:val="00521225"/>
    <w:rsid w:val="00521A03"/>
    <w:rsid w:val="00521B22"/>
    <w:rsid w:val="00521E29"/>
    <w:rsid w:val="0052223D"/>
    <w:rsid w:val="00522A99"/>
    <w:rsid w:val="00522E00"/>
    <w:rsid w:val="00523162"/>
    <w:rsid w:val="00523D4B"/>
    <w:rsid w:val="00524848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30005"/>
    <w:rsid w:val="00530482"/>
    <w:rsid w:val="00530887"/>
    <w:rsid w:val="00530CB5"/>
    <w:rsid w:val="0053104B"/>
    <w:rsid w:val="00531658"/>
    <w:rsid w:val="00531A9A"/>
    <w:rsid w:val="0053241C"/>
    <w:rsid w:val="00532DB2"/>
    <w:rsid w:val="00533901"/>
    <w:rsid w:val="00533BF2"/>
    <w:rsid w:val="00533D7B"/>
    <w:rsid w:val="00534423"/>
    <w:rsid w:val="00534DDA"/>
    <w:rsid w:val="00535734"/>
    <w:rsid w:val="00535739"/>
    <w:rsid w:val="005359BE"/>
    <w:rsid w:val="005360B5"/>
    <w:rsid w:val="00536553"/>
    <w:rsid w:val="005372B9"/>
    <w:rsid w:val="00537A26"/>
    <w:rsid w:val="00537F5B"/>
    <w:rsid w:val="005404A7"/>
    <w:rsid w:val="00540FC7"/>
    <w:rsid w:val="00541785"/>
    <w:rsid w:val="00541ED7"/>
    <w:rsid w:val="005423AE"/>
    <w:rsid w:val="00542C6D"/>
    <w:rsid w:val="00542CAA"/>
    <w:rsid w:val="005434F4"/>
    <w:rsid w:val="005439F4"/>
    <w:rsid w:val="005439F7"/>
    <w:rsid w:val="00543D25"/>
    <w:rsid w:val="005440FB"/>
    <w:rsid w:val="00544198"/>
    <w:rsid w:val="00544553"/>
    <w:rsid w:val="0054476D"/>
    <w:rsid w:val="00544935"/>
    <w:rsid w:val="0054595E"/>
    <w:rsid w:val="00546611"/>
    <w:rsid w:val="00546808"/>
    <w:rsid w:val="0054690D"/>
    <w:rsid w:val="0054762E"/>
    <w:rsid w:val="00550002"/>
    <w:rsid w:val="0055009F"/>
    <w:rsid w:val="00550289"/>
    <w:rsid w:val="00551A56"/>
    <w:rsid w:val="00552152"/>
    <w:rsid w:val="00552C9C"/>
    <w:rsid w:val="00552EAE"/>
    <w:rsid w:val="00552F35"/>
    <w:rsid w:val="00553047"/>
    <w:rsid w:val="0055388A"/>
    <w:rsid w:val="00553AC2"/>
    <w:rsid w:val="00553E32"/>
    <w:rsid w:val="00554291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5795B"/>
    <w:rsid w:val="00560062"/>
    <w:rsid w:val="00560628"/>
    <w:rsid w:val="005615A1"/>
    <w:rsid w:val="0056234D"/>
    <w:rsid w:val="00562735"/>
    <w:rsid w:val="00562AC8"/>
    <w:rsid w:val="005642DF"/>
    <w:rsid w:val="00564430"/>
    <w:rsid w:val="00564877"/>
    <w:rsid w:val="00564C9F"/>
    <w:rsid w:val="00566172"/>
    <w:rsid w:val="0056650F"/>
    <w:rsid w:val="00566EA6"/>
    <w:rsid w:val="00567271"/>
    <w:rsid w:val="0056772B"/>
    <w:rsid w:val="005678FA"/>
    <w:rsid w:val="00567C93"/>
    <w:rsid w:val="00567E41"/>
    <w:rsid w:val="00567EEF"/>
    <w:rsid w:val="00570241"/>
    <w:rsid w:val="00570FB5"/>
    <w:rsid w:val="005713EA"/>
    <w:rsid w:val="00571EC6"/>
    <w:rsid w:val="0057291E"/>
    <w:rsid w:val="00572A0D"/>
    <w:rsid w:val="00572A85"/>
    <w:rsid w:val="00572DF0"/>
    <w:rsid w:val="00572E6B"/>
    <w:rsid w:val="00572F71"/>
    <w:rsid w:val="005730A6"/>
    <w:rsid w:val="0057388C"/>
    <w:rsid w:val="00573AE4"/>
    <w:rsid w:val="0057416F"/>
    <w:rsid w:val="005741C8"/>
    <w:rsid w:val="005749E3"/>
    <w:rsid w:val="00574BFE"/>
    <w:rsid w:val="00574CA0"/>
    <w:rsid w:val="00574F3C"/>
    <w:rsid w:val="005752DC"/>
    <w:rsid w:val="005756D7"/>
    <w:rsid w:val="005758C4"/>
    <w:rsid w:val="00575B35"/>
    <w:rsid w:val="0057608C"/>
    <w:rsid w:val="005760E5"/>
    <w:rsid w:val="00576DC7"/>
    <w:rsid w:val="0057740F"/>
    <w:rsid w:val="00577695"/>
    <w:rsid w:val="005778E9"/>
    <w:rsid w:val="00577B70"/>
    <w:rsid w:val="00577DA3"/>
    <w:rsid w:val="00580046"/>
    <w:rsid w:val="00580C62"/>
    <w:rsid w:val="00580D3D"/>
    <w:rsid w:val="00580E34"/>
    <w:rsid w:val="005815AF"/>
    <w:rsid w:val="00581A5B"/>
    <w:rsid w:val="00581F09"/>
    <w:rsid w:val="00582620"/>
    <w:rsid w:val="0058271B"/>
    <w:rsid w:val="00582A8E"/>
    <w:rsid w:val="00582C5F"/>
    <w:rsid w:val="00582F0E"/>
    <w:rsid w:val="005830F8"/>
    <w:rsid w:val="005833B9"/>
    <w:rsid w:val="0058341F"/>
    <w:rsid w:val="00583A85"/>
    <w:rsid w:val="00584225"/>
    <w:rsid w:val="0058427B"/>
    <w:rsid w:val="005842E5"/>
    <w:rsid w:val="005849DB"/>
    <w:rsid w:val="005850BB"/>
    <w:rsid w:val="00585555"/>
    <w:rsid w:val="005857D4"/>
    <w:rsid w:val="0058598A"/>
    <w:rsid w:val="00585BE0"/>
    <w:rsid w:val="00585CD9"/>
    <w:rsid w:val="005860A4"/>
    <w:rsid w:val="005864EE"/>
    <w:rsid w:val="005866F3"/>
    <w:rsid w:val="00586749"/>
    <w:rsid w:val="00586A46"/>
    <w:rsid w:val="00586E6E"/>
    <w:rsid w:val="00587192"/>
    <w:rsid w:val="00587543"/>
    <w:rsid w:val="005907BC"/>
    <w:rsid w:val="00590F30"/>
    <w:rsid w:val="00591742"/>
    <w:rsid w:val="00591E24"/>
    <w:rsid w:val="00592061"/>
    <w:rsid w:val="005929D6"/>
    <w:rsid w:val="005929F0"/>
    <w:rsid w:val="00592DF4"/>
    <w:rsid w:val="005931EC"/>
    <w:rsid w:val="0059348E"/>
    <w:rsid w:val="005935D4"/>
    <w:rsid w:val="005936DD"/>
    <w:rsid w:val="00593D01"/>
    <w:rsid w:val="00593F76"/>
    <w:rsid w:val="005945C0"/>
    <w:rsid w:val="00595847"/>
    <w:rsid w:val="00595AF4"/>
    <w:rsid w:val="00595B8B"/>
    <w:rsid w:val="00595E44"/>
    <w:rsid w:val="00595ECB"/>
    <w:rsid w:val="00595FD6"/>
    <w:rsid w:val="00596238"/>
    <w:rsid w:val="00596587"/>
    <w:rsid w:val="00596DAB"/>
    <w:rsid w:val="00596E21"/>
    <w:rsid w:val="0059785A"/>
    <w:rsid w:val="0059791A"/>
    <w:rsid w:val="00597BF2"/>
    <w:rsid w:val="005A0071"/>
    <w:rsid w:val="005A0A5F"/>
    <w:rsid w:val="005A1050"/>
    <w:rsid w:val="005A11F5"/>
    <w:rsid w:val="005A16D7"/>
    <w:rsid w:val="005A2433"/>
    <w:rsid w:val="005A2E15"/>
    <w:rsid w:val="005A2E6A"/>
    <w:rsid w:val="005A2E97"/>
    <w:rsid w:val="005A2EAB"/>
    <w:rsid w:val="005A2F76"/>
    <w:rsid w:val="005A3978"/>
    <w:rsid w:val="005A3B4E"/>
    <w:rsid w:val="005A3ECB"/>
    <w:rsid w:val="005A3EE5"/>
    <w:rsid w:val="005A3F3F"/>
    <w:rsid w:val="005A41C2"/>
    <w:rsid w:val="005A4C13"/>
    <w:rsid w:val="005A4E4F"/>
    <w:rsid w:val="005A4E70"/>
    <w:rsid w:val="005A4EF8"/>
    <w:rsid w:val="005A4FCA"/>
    <w:rsid w:val="005A5BE5"/>
    <w:rsid w:val="005A62A3"/>
    <w:rsid w:val="005A642E"/>
    <w:rsid w:val="005A6A4F"/>
    <w:rsid w:val="005A78A7"/>
    <w:rsid w:val="005B0077"/>
    <w:rsid w:val="005B06D3"/>
    <w:rsid w:val="005B0A0A"/>
    <w:rsid w:val="005B0CED"/>
    <w:rsid w:val="005B0FDC"/>
    <w:rsid w:val="005B211B"/>
    <w:rsid w:val="005B2AC5"/>
    <w:rsid w:val="005B2D1A"/>
    <w:rsid w:val="005B37E8"/>
    <w:rsid w:val="005B38D6"/>
    <w:rsid w:val="005B3ACB"/>
    <w:rsid w:val="005B40BF"/>
    <w:rsid w:val="005B43D5"/>
    <w:rsid w:val="005B440B"/>
    <w:rsid w:val="005B4449"/>
    <w:rsid w:val="005B4B7D"/>
    <w:rsid w:val="005B5528"/>
    <w:rsid w:val="005B55E5"/>
    <w:rsid w:val="005B6488"/>
    <w:rsid w:val="005B667C"/>
    <w:rsid w:val="005B66D8"/>
    <w:rsid w:val="005B67E9"/>
    <w:rsid w:val="005B6C76"/>
    <w:rsid w:val="005B7AE3"/>
    <w:rsid w:val="005C0A77"/>
    <w:rsid w:val="005C0F70"/>
    <w:rsid w:val="005C183B"/>
    <w:rsid w:val="005C274B"/>
    <w:rsid w:val="005C30B6"/>
    <w:rsid w:val="005C3F0D"/>
    <w:rsid w:val="005C4729"/>
    <w:rsid w:val="005C47FA"/>
    <w:rsid w:val="005C4806"/>
    <w:rsid w:val="005C6956"/>
    <w:rsid w:val="005C7974"/>
    <w:rsid w:val="005C7A2D"/>
    <w:rsid w:val="005D0C4E"/>
    <w:rsid w:val="005D1299"/>
    <w:rsid w:val="005D1369"/>
    <w:rsid w:val="005D163C"/>
    <w:rsid w:val="005D1DD8"/>
    <w:rsid w:val="005D2532"/>
    <w:rsid w:val="005D2720"/>
    <w:rsid w:val="005D2C23"/>
    <w:rsid w:val="005D2F06"/>
    <w:rsid w:val="005D317F"/>
    <w:rsid w:val="005D32B8"/>
    <w:rsid w:val="005D3ED1"/>
    <w:rsid w:val="005D5130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348"/>
    <w:rsid w:val="005D7408"/>
    <w:rsid w:val="005D7B69"/>
    <w:rsid w:val="005E008C"/>
    <w:rsid w:val="005E01C7"/>
    <w:rsid w:val="005E0BBA"/>
    <w:rsid w:val="005E0C4F"/>
    <w:rsid w:val="005E0E35"/>
    <w:rsid w:val="005E11B2"/>
    <w:rsid w:val="005E14B1"/>
    <w:rsid w:val="005E1B7A"/>
    <w:rsid w:val="005E23D6"/>
    <w:rsid w:val="005E2958"/>
    <w:rsid w:val="005E2B09"/>
    <w:rsid w:val="005E2F14"/>
    <w:rsid w:val="005E2F5A"/>
    <w:rsid w:val="005E3549"/>
    <w:rsid w:val="005E3AD1"/>
    <w:rsid w:val="005E3DF9"/>
    <w:rsid w:val="005E3E17"/>
    <w:rsid w:val="005E5A3F"/>
    <w:rsid w:val="005E633A"/>
    <w:rsid w:val="005F02D3"/>
    <w:rsid w:val="005F0358"/>
    <w:rsid w:val="005F0E35"/>
    <w:rsid w:val="005F11B3"/>
    <w:rsid w:val="005F167E"/>
    <w:rsid w:val="005F1982"/>
    <w:rsid w:val="005F2B99"/>
    <w:rsid w:val="005F2BD6"/>
    <w:rsid w:val="005F2EE9"/>
    <w:rsid w:val="005F30FB"/>
    <w:rsid w:val="005F355C"/>
    <w:rsid w:val="005F3CF3"/>
    <w:rsid w:val="005F415A"/>
    <w:rsid w:val="005F485A"/>
    <w:rsid w:val="005F4B7A"/>
    <w:rsid w:val="005F4E3F"/>
    <w:rsid w:val="005F53A1"/>
    <w:rsid w:val="005F565E"/>
    <w:rsid w:val="005F56A1"/>
    <w:rsid w:val="005F5A43"/>
    <w:rsid w:val="005F5E26"/>
    <w:rsid w:val="005F6314"/>
    <w:rsid w:val="005F6471"/>
    <w:rsid w:val="005F668D"/>
    <w:rsid w:val="005F73B5"/>
    <w:rsid w:val="005F752A"/>
    <w:rsid w:val="005F7DD7"/>
    <w:rsid w:val="0060023B"/>
    <w:rsid w:val="00600399"/>
    <w:rsid w:val="00600599"/>
    <w:rsid w:val="00600D29"/>
    <w:rsid w:val="0060136D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79C"/>
    <w:rsid w:val="0060440B"/>
    <w:rsid w:val="00604494"/>
    <w:rsid w:val="0060457D"/>
    <w:rsid w:val="006049E3"/>
    <w:rsid w:val="00604F31"/>
    <w:rsid w:val="00604F81"/>
    <w:rsid w:val="00605313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60F"/>
    <w:rsid w:val="006116A5"/>
    <w:rsid w:val="006117ED"/>
    <w:rsid w:val="0061192B"/>
    <w:rsid w:val="00611D5F"/>
    <w:rsid w:val="006123A6"/>
    <w:rsid w:val="006134AF"/>
    <w:rsid w:val="0061363F"/>
    <w:rsid w:val="006137D2"/>
    <w:rsid w:val="00613992"/>
    <w:rsid w:val="006141A7"/>
    <w:rsid w:val="00614E2D"/>
    <w:rsid w:val="00615A19"/>
    <w:rsid w:val="00615A8E"/>
    <w:rsid w:val="0061619C"/>
    <w:rsid w:val="00616566"/>
    <w:rsid w:val="0062132C"/>
    <w:rsid w:val="0062158F"/>
    <w:rsid w:val="0062160B"/>
    <w:rsid w:val="00621732"/>
    <w:rsid w:val="00621CD9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CEF"/>
    <w:rsid w:val="00625D1A"/>
    <w:rsid w:val="00625D9F"/>
    <w:rsid w:val="00625F99"/>
    <w:rsid w:val="00625FA6"/>
    <w:rsid w:val="006261D4"/>
    <w:rsid w:val="00626E1A"/>
    <w:rsid w:val="00627468"/>
    <w:rsid w:val="00627750"/>
    <w:rsid w:val="00627C43"/>
    <w:rsid w:val="0063017F"/>
    <w:rsid w:val="00630674"/>
    <w:rsid w:val="006307E5"/>
    <w:rsid w:val="00630E4B"/>
    <w:rsid w:val="00631687"/>
    <w:rsid w:val="00631E7F"/>
    <w:rsid w:val="00631EF8"/>
    <w:rsid w:val="00632523"/>
    <w:rsid w:val="00633E87"/>
    <w:rsid w:val="00634553"/>
    <w:rsid w:val="00634582"/>
    <w:rsid w:val="00634A3F"/>
    <w:rsid w:val="0063542A"/>
    <w:rsid w:val="006361FB"/>
    <w:rsid w:val="00636340"/>
    <w:rsid w:val="006363BA"/>
    <w:rsid w:val="00637923"/>
    <w:rsid w:val="00637D97"/>
    <w:rsid w:val="00637FEC"/>
    <w:rsid w:val="0064086C"/>
    <w:rsid w:val="0064122E"/>
    <w:rsid w:val="006412C5"/>
    <w:rsid w:val="0064151C"/>
    <w:rsid w:val="00641D79"/>
    <w:rsid w:val="00642070"/>
    <w:rsid w:val="00642AC5"/>
    <w:rsid w:val="00642AF4"/>
    <w:rsid w:val="00643147"/>
    <w:rsid w:val="0064384F"/>
    <w:rsid w:val="00643D62"/>
    <w:rsid w:val="006442FF"/>
    <w:rsid w:val="00644BD4"/>
    <w:rsid w:val="00644C45"/>
    <w:rsid w:val="00644CA3"/>
    <w:rsid w:val="0064554D"/>
    <w:rsid w:val="006469AC"/>
    <w:rsid w:val="00646BA1"/>
    <w:rsid w:val="00646D32"/>
    <w:rsid w:val="0064775B"/>
    <w:rsid w:val="00647808"/>
    <w:rsid w:val="0065024C"/>
    <w:rsid w:val="00650281"/>
    <w:rsid w:val="00650396"/>
    <w:rsid w:val="00650D28"/>
    <w:rsid w:val="006520FC"/>
    <w:rsid w:val="0065329B"/>
    <w:rsid w:val="0065388F"/>
    <w:rsid w:val="00653A2D"/>
    <w:rsid w:val="00653B9F"/>
    <w:rsid w:val="00654272"/>
    <w:rsid w:val="00654405"/>
    <w:rsid w:val="0065461E"/>
    <w:rsid w:val="00654DE9"/>
    <w:rsid w:val="00654FFB"/>
    <w:rsid w:val="00655119"/>
    <w:rsid w:val="0065527E"/>
    <w:rsid w:val="00655427"/>
    <w:rsid w:val="0065569C"/>
    <w:rsid w:val="0065608B"/>
    <w:rsid w:val="00656EA4"/>
    <w:rsid w:val="00657ABF"/>
    <w:rsid w:val="006617BC"/>
    <w:rsid w:val="00662155"/>
    <w:rsid w:val="00662354"/>
    <w:rsid w:val="00662499"/>
    <w:rsid w:val="00662677"/>
    <w:rsid w:val="00662988"/>
    <w:rsid w:val="0066325C"/>
    <w:rsid w:val="006632C1"/>
    <w:rsid w:val="006637AB"/>
    <w:rsid w:val="00664178"/>
    <w:rsid w:val="006641CC"/>
    <w:rsid w:val="00664552"/>
    <w:rsid w:val="006649A3"/>
    <w:rsid w:val="00664B69"/>
    <w:rsid w:val="00664DDD"/>
    <w:rsid w:val="00664F95"/>
    <w:rsid w:val="006655FD"/>
    <w:rsid w:val="00665A34"/>
    <w:rsid w:val="00665AE4"/>
    <w:rsid w:val="00666422"/>
    <w:rsid w:val="00667089"/>
    <w:rsid w:val="00667499"/>
    <w:rsid w:val="00667751"/>
    <w:rsid w:val="00667C89"/>
    <w:rsid w:val="006710F2"/>
    <w:rsid w:val="006712F5"/>
    <w:rsid w:val="006715D3"/>
    <w:rsid w:val="00671E27"/>
    <w:rsid w:val="006725C6"/>
    <w:rsid w:val="00672882"/>
    <w:rsid w:val="00672C82"/>
    <w:rsid w:val="00673995"/>
    <w:rsid w:val="00673D28"/>
    <w:rsid w:val="0067406E"/>
    <w:rsid w:val="00674474"/>
    <w:rsid w:val="0067479F"/>
    <w:rsid w:val="006747E3"/>
    <w:rsid w:val="006750AF"/>
    <w:rsid w:val="00675709"/>
    <w:rsid w:val="00675F0B"/>
    <w:rsid w:val="0067605E"/>
    <w:rsid w:val="006763A3"/>
    <w:rsid w:val="006772A0"/>
    <w:rsid w:val="006777CA"/>
    <w:rsid w:val="00677B21"/>
    <w:rsid w:val="00677C9C"/>
    <w:rsid w:val="00677CC7"/>
    <w:rsid w:val="00680098"/>
    <w:rsid w:val="00680DD7"/>
    <w:rsid w:val="00681107"/>
    <w:rsid w:val="00682D70"/>
    <w:rsid w:val="00683782"/>
    <w:rsid w:val="00683901"/>
    <w:rsid w:val="00683AA2"/>
    <w:rsid w:val="00684CCF"/>
    <w:rsid w:val="006853BE"/>
    <w:rsid w:val="00685B91"/>
    <w:rsid w:val="00685E63"/>
    <w:rsid w:val="00685E9C"/>
    <w:rsid w:val="00686623"/>
    <w:rsid w:val="00686FA6"/>
    <w:rsid w:val="00687113"/>
    <w:rsid w:val="006874EE"/>
    <w:rsid w:val="00687A45"/>
    <w:rsid w:val="00687E7A"/>
    <w:rsid w:val="00690220"/>
    <w:rsid w:val="006905BC"/>
    <w:rsid w:val="00690992"/>
    <w:rsid w:val="00690C3A"/>
    <w:rsid w:val="00691C20"/>
    <w:rsid w:val="00692230"/>
    <w:rsid w:val="00692FBE"/>
    <w:rsid w:val="00693410"/>
    <w:rsid w:val="006934C3"/>
    <w:rsid w:val="00693830"/>
    <w:rsid w:val="00693AED"/>
    <w:rsid w:val="00694D71"/>
    <w:rsid w:val="00694F60"/>
    <w:rsid w:val="0069536C"/>
    <w:rsid w:val="00695504"/>
    <w:rsid w:val="00695867"/>
    <w:rsid w:val="00695B9F"/>
    <w:rsid w:val="006965B0"/>
    <w:rsid w:val="00696887"/>
    <w:rsid w:val="00696CC8"/>
    <w:rsid w:val="0069703B"/>
    <w:rsid w:val="006973BC"/>
    <w:rsid w:val="00697663"/>
    <w:rsid w:val="006977EF"/>
    <w:rsid w:val="00697D62"/>
    <w:rsid w:val="006A0035"/>
    <w:rsid w:val="006A0292"/>
    <w:rsid w:val="006A1116"/>
    <w:rsid w:val="006A12CB"/>
    <w:rsid w:val="006A1E96"/>
    <w:rsid w:val="006A2DE3"/>
    <w:rsid w:val="006A35FF"/>
    <w:rsid w:val="006A360D"/>
    <w:rsid w:val="006A388C"/>
    <w:rsid w:val="006A3997"/>
    <w:rsid w:val="006A3CC2"/>
    <w:rsid w:val="006A4631"/>
    <w:rsid w:val="006A4B7A"/>
    <w:rsid w:val="006A4C00"/>
    <w:rsid w:val="006A54FA"/>
    <w:rsid w:val="006A56A3"/>
    <w:rsid w:val="006A6153"/>
    <w:rsid w:val="006A65C1"/>
    <w:rsid w:val="006A6C5A"/>
    <w:rsid w:val="006A6D12"/>
    <w:rsid w:val="006A7015"/>
    <w:rsid w:val="006A7F1E"/>
    <w:rsid w:val="006B040E"/>
    <w:rsid w:val="006B0760"/>
    <w:rsid w:val="006B1208"/>
    <w:rsid w:val="006B1810"/>
    <w:rsid w:val="006B1EE4"/>
    <w:rsid w:val="006B234A"/>
    <w:rsid w:val="006B2BED"/>
    <w:rsid w:val="006B2F6B"/>
    <w:rsid w:val="006B32FB"/>
    <w:rsid w:val="006B363B"/>
    <w:rsid w:val="006B3AA5"/>
    <w:rsid w:val="006B45FC"/>
    <w:rsid w:val="006B4621"/>
    <w:rsid w:val="006B48E0"/>
    <w:rsid w:val="006B530D"/>
    <w:rsid w:val="006B55BE"/>
    <w:rsid w:val="006B569E"/>
    <w:rsid w:val="006B7D63"/>
    <w:rsid w:val="006C066F"/>
    <w:rsid w:val="006C0BFE"/>
    <w:rsid w:val="006C0D83"/>
    <w:rsid w:val="006C1231"/>
    <w:rsid w:val="006C1706"/>
    <w:rsid w:val="006C1A02"/>
    <w:rsid w:val="006C2A89"/>
    <w:rsid w:val="006C2F1B"/>
    <w:rsid w:val="006C3197"/>
    <w:rsid w:val="006C365E"/>
    <w:rsid w:val="006C4041"/>
    <w:rsid w:val="006C5014"/>
    <w:rsid w:val="006C5947"/>
    <w:rsid w:val="006C5B89"/>
    <w:rsid w:val="006C5E73"/>
    <w:rsid w:val="006C6AFC"/>
    <w:rsid w:val="006C739C"/>
    <w:rsid w:val="006C73A1"/>
    <w:rsid w:val="006C77DC"/>
    <w:rsid w:val="006C7F65"/>
    <w:rsid w:val="006D0771"/>
    <w:rsid w:val="006D07F1"/>
    <w:rsid w:val="006D08A5"/>
    <w:rsid w:val="006D0AE2"/>
    <w:rsid w:val="006D0E40"/>
    <w:rsid w:val="006D1BAF"/>
    <w:rsid w:val="006D2252"/>
    <w:rsid w:val="006D2333"/>
    <w:rsid w:val="006D254D"/>
    <w:rsid w:val="006D3AA0"/>
    <w:rsid w:val="006D3B89"/>
    <w:rsid w:val="006D466E"/>
    <w:rsid w:val="006D46ED"/>
    <w:rsid w:val="006D49D3"/>
    <w:rsid w:val="006D4BBE"/>
    <w:rsid w:val="006D55B5"/>
    <w:rsid w:val="006D56A9"/>
    <w:rsid w:val="006D5FF7"/>
    <w:rsid w:val="006D630D"/>
    <w:rsid w:val="006D63A1"/>
    <w:rsid w:val="006D64A6"/>
    <w:rsid w:val="006D64B0"/>
    <w:rsid w:val="006D6840"/>
    <w:rsid w:val="006D6FE4"/>
    <w:rsid w:val="006D7A5A"/>
    <w:rsid w:val="006E056D"/>
    <w:rsid w:val="006E09BC"/>
    <w:rsid w:val="006E0EAA"/>
    <w:rsid w:val="006E1573"/>
    <w:rsid w:val="006E1D32"/>
    <w:rsid w:val="006E243D"/>
    <w:rsid w:val="006E2D41"/>
    <w:rsid w:val="006E32C4"/>
    <w:rsid w:val="006E3E53"/>
    <w:rsid w:val="006E4EAC"/>
    <w:rsid w:val="006E4EDC"/>
    <w:rsid w:val="006E4F60"/>
    <w:rsid w:val="006E5211"/>
    <w:rsid w:val="006E53B8"/>
    <w:rsid w:val="006E5658"/>
    <w:rsid w:val="006E56D0"/>
    <w:rsid w:val="006E5B71"/>
    <w:rsid w:val="006E6091"/>
    <w:rsid w:val="006E6855"/>
    <w:rsid w:val="006E69BD"/>
    <w:rsid w:val="006E6A59"/>
    <w:rsid w:val="006E6D68"/>
    <w:rsid w:val="006E72AB"/>
    <w:rsid w:val="006E72BA"/>
    <w:rsid w:val="006E78CE"/>
    <w:rsid w:val="006E7C25"/>
    <w:rsid w:val="006F0101"/>
    <w:rsid w:val="006F0174"/>
    <w:rsid w:val="006F0ADE"/>
    <w:rsid w:val="006F1478"/>
    <w:rsid w:val="006F16F7"/>
    <w:rsid w:val="006F1861"/>
    <w:rsid w:val="006F1A74"/>
    <w:rsid w:val="006F1D28"/>
    <w:rsid w:val="006F2495"/>
    <w:rsid w:val="006F260F"/>
    <w:rsid w:val="006F2A1E"/>
    <w:rsid w:val="006F2A9B"/>
    <w:rsid w:val="006F33A1"/>
    <w:rsid w:val="006F43D7"/>
    <w:rsid w:val="006F448E"/>
    <w:rsid w:val="006F468A"/>
    <w:rsid w:val="006F4E9F"/>
    <w:rsid w:val="006F51B5"/>
    <w:rsid w:val="006F5727"/>
    <w:rsid w:val="006F6EF4"/>
    <w:rsid w:val="006F775F"/>
    <w:rsid w:val="006F7904"/>
    <w:rsid w:val="006F7D16"/>
    <w:rsid w:val="0070013A"/>
    <w:rsid w:val="00700620"/>
    <w:rsid w:val="007008FD"/>
    <w:rsid w:val="00700C9B"/>
    <w:rsid w:val="00701169"/>
    <w:rsid w:val="007011C2"/>
    <w:rsid w:val="00702276"/>
    <w:rsid w:val="0070232E"/>
    <w:rsid w:val="00703012"/>
    <w:rsid w:val="0070304D"/>
    <w:rsid w:val="00703279"/>
    <w:rsid w:val="007032EB"/>
    <w:rsid w:val="007033DF"/>
    <w:rsid w:val="0070377D"/>
    <w:rsid w:val="00703796"/>
    <w:rsid w:val="007037CE"/>
    <w:rsid w:val="00703BE6"/>
    <w:rsid w:val="00704AD4"/>
    <w:rsid w:val="00704E46"/>
    <w:rsid w:val="007050F2"/>
    <w:rsid w:val="007057F3"/>
    <w:rsid w:val="00705A43"/>
    <w:rsid w:val="00705BC2"/>
    <w:rsid w:val="00706163"/>
    <w:rsid w:val="00706EFC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4A5"/>
    <w:rsid w:val="00712354"/>
    <w:rsid w:val="007125B9"/>
    <w:rsid w:val="0071263D"/>
    <w:rsid w:val="00712727"/>
    <w:rsid w:val="00712C45"/>
    <w:rsid w:val="00712D74"/>
    <w:rsid w:val="00713223"/>
    <w:rsid w:val="0071322A"/>
    <w:rsid w:val="00713B9E"/>
    <w:rsid w:val="00713F85"/>
    <w:rsid w:val="00714C8B"/>
    <w:rsid w:val="00714DFB"/>
    <w:rsid w:val="0071559D"/>
    <w:rsid w:val="00715AFC"/>
    <w:rsid w:val="00715CA8"/>
    <w:rsid w:val="00715FEF"/>
    <w:rsid w:val="007167CE"/>
    <w:rsid w:val="00716EC9"/>
    <w:rsid w:val="0071700D"/>
    <w:rsid w:val="007170E8"/>
    <w:rsid w:val="00717148"/>
    <w:rsid w:val="00717BD9"/>
    <w:rsid w:val="00717E44"/>
    <w:rsid w:val="0072014D"/>
    <w:rsid w:val="0072034B"/>
    <w:rsid w:val="00720408"/>
    <w:rsid w:val="00720805"/>
    <w:rsid w:val="007211B9"/>
    <w:rsid w:val="007212E8"/>
    <w:rsid w:val="007215F0"/>
    <w:rsid w:val="00721BAA"/>
    <w:rsid w:val="00721BD4"/>
    <w:rsid w:val="00721D44"/>
    <w:rsid w:val="00722C1C"/>
    <w:rsid w:val="00722C61"/>
    <w:rsid w:val="00723E2D"/>
    <w:rsid w:val="00724201"/>
    <w:rsid w:val="00724818"/>
    <w:rsid w:val="007248D7"/>
    <w:rsid w:val="00724BA6"/>
    <w:rsid w:val="00724DDE"/>
    <w:rsid w:val="00725142"/>
    <w:rsid w:val="00725CF9"/>
    <w:rsid w:val="00725E2F"/>
    <w:rsid w:val="0072767B"/>
    <w:rsid w:val="00727AD1"/>
    <w:rsid w:val="00730BC9"/>
    <w:rsid w:val="007319A7"/>
    <w:rsid w:val="007321BF"/>
    <w:rsid w:val="00733491"/>
    <w:rsid w:val="0073377B"/>
    <w:rsid w:val="007342B4"/>
    <w:rsid w:val="007343B7"/>
    <w:rsid w:val="00734ADB"/>
    <w:rsid w:val="00735D13"/>
    <w:rsid w:val="00735D6A"/>
    <w:rsid w:val="0073646B"/>
    <w:rsid w:val="00736877"/>
    <w:rsid w:val="00737602"/>
    <w:rsid w:val="0073776B"/>
    <w:rsid w:val="0074082D"/>
    <w:rsid w:val="00740ED3"/>
    <w:rsid w:val="00741344"/>
    <w:rsid w:val="00741833"/>
    <w:rsid w:val="00741A7D"/>
    <w:rsid w:val="00741E6B"/>
    <w:rsid w:val="007431A2"/>
    <w:rsid w:val="00743505"/>
    <w:rsid w:val="00743692"/>
    <w:rsid w:val="00744FDB"/>
    <w:rsid w:val="0074531B"/>
    <w:rsid w:val="00745A18"/>
    <w:rsid w:val="00745FF0"/>
    <w:rsid w:val="00746194"/>
    <w:rsid w:val="00746D49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2D70"/>
    <w:rsid w:val="007537AC"/>
    <w:rsid w:val="007537B8"/>
    <w:rsid w:val="00754A24"/>
    <w:rsid w:val="00754B79"/>
    <w:rsid w:val="00754F5E"/>
    <w:rsid w:val="00755024"/>
    <w:rsid w:val="00755190"/>
    <w:rsid w:val="007569E2"/>
    <w:rsid w:val="0075758C"/>
    <w:rsid w:val="0076012A"/>
    <w:rsid w:val="00760A66"/>
    <w:rsid w:val="00761469"/>
    <w:rsid w:val="00761BB3"/>
    <w:rsid w:val="007624FC"/>
    <w:rsid w:val="00762655"/>
    <w:rsid w:val="007636D4"/>
    <w:rsid w:val="007638DB"/>
    <w:rsid w:val="00763CA3"/>
    <w:rsid w:val="00763D12"/>
    <w:rsid w:val="00763D5D"/>
    <w:rsid w:val="00763D66"/>
    <w:rsid w:val="0076405D"/>
    <w:rsid w:val="0076412F"/>
    <w:rsid w:val="007645F5"/>
    <w:rsid w:val="007646F8"/>
    <w:rsid w:val="00764944"/>
    <w:rsid w:val="00764A85"/>
    <w:rsid w:val="00764F77"/>
    <w:rsid w:val="007656A3"/>
    <w:rsid w:val="00765C3A"/>
    <w:rsid w:val="007663AB"/>
    <w:rsid w:val="00766429"/>
    <w:rsid w:val="007671C4"/>
    <w:rsid w:val="007676B4"/>
    <w:rsid w:val="00767B8A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2DA9"/>
    <w:rsid w:val="0077375E"/>
    <w:rsid w:val="00774446"/>
    <w:rsid w:val="00774A23"/>
    <w:rsid w:val="00775260"/>
    <w:rsid w:val="007756E1"/>
    <w:rsid w:val="0077676E"/>
    <w:rsid w:val="007767D9"/>
    <w:rsid w:val="0077687F"/>
    <w:rsid w:val="007770B7"/>
    <w:rsid w:val="00777ECA"/>
    <w:rsid w:val="00780672"/>
    <w:rsid w:val="007807A2"/>
    <w:rsid w:val="007807A3"/>
    <w:rsid w:val="00780997"/>
    <w:rsid w:val="00781306"/>
    <w:rsid w:val="0078145C"/>
    <w:rsid w:val="0078243E"/>
    <w:rsid w:val="0078252B"/>
    <w:rsid w:val="00782AA9"/>
    <w:rsid w:val="00782B97"/>
    <w:rsid w:val="00782CA5"/>
    <w:rsid w:val="00783706"/>
    <w:rsid w:val="00783929"/>
    <w:rsid w:val="007839C6"/>
    <w:rsid w:val="00783C29"/>
    <w:rsid w:val="0078433C"/>
    <w:rsid w:val="00784458"/>
    <w:rsid w:val="007844E7"/>
    <w:rsid w:val="007845C3"/>
    <w:rsid w:val="00784B13"/>
    <w:rsid w:val="00784D66"/>
    <w:rsid w:val="007859F3"/>
    <w:rsid w:val="00785DC5"/>
    <w:rsid w:val="00785E6C"/>
    <w:rsid w:val="00786C8C"/>
    <w:rsid w:val="007873BF"/>
    <w:rsid w:val="0078791B"/>
    <w:rsid w:val="00790028"/>
    <w:rsid w:val="0079020B"/>
    <w:rsid w:val="0079020D"/>
    <w:rsid w:val="00790307"/>
    <w:rsid w:val="00790B4D"/>
    <w:rsid w:val="00791B1F"/>
    <w:rsid w:val="00792829"/>
    <w:rsid w:val="00792AD1"/>
    <w:rsid w:val="00793A6C"/>
    <w:rsid w:val="00793CFF"/>
    <w:rsid w:val="00794A72"/>
    <w:rsid w:val="00795279"/>
    <w:rsid w:val="00795A12"/>
    <w:rsid w:val="00795F57"/>
    <w:rsid w:val="00797038"/>
    <w:rsid w:val="00797225"/>
    <w:rsid w:val="007975B3"/>
    <w:rsid w:val="00797A58"/>
    <w:rsid w:val="007A0162"/>
    <w:rsid w:val="007A082B"/>
    <w:rsid w:val="007A0DF8"/>
    <w:rsid w:val="007A1D6F"/>
    <w:rsid w:val="007A2567"/>
    <w:rsid w:val="007A2804"/>
    <w:rsid w:val="007A2A91"/>
    <w:rsid w:val="007A412A"/>
    <w:rsid w:val="007A413E"/>
    <w:rsid w:val="007A4724"/>
    <w:rsid w:val="007A4B9A"/>
    <w:rsid w:val="007A5090"/>
    <w:rsid w:val="007A58E9"/>
    <w:rsid w:val="007A6011"/>
    <w:rsid w:val="007A608B"/>
    <w:rsid w:val="007A6BBB"/>
    <w:rsid w:val="007A6D9E"/>
    <w:rsid w:val="007A7527"/>
    <w:rsid w:val="007A7975"/>
    <w:rsid w:val="007A7994"/>
    <w:rsid w:val="007A7D8F"/>
    <w:rsid w:val="007A7DAC"/>
    <w:rsid w:val="007A7F81"/>
    <w:rsid w:val="007B028F"/>
    <w:rsid w:val="007B0551"/>
    <w:rsid w:val="007B05FA"/>
    <w:rsid w:val="007B0D07"/>
    <w:rsid w:val="007B0D34"/>
    <w:rsid w:val="007B0D60"/>
    <w:rsid w:val="007B1249"/>
    <w:rsid w:val="007B2846"/>
    <w:rsid w:val="007B2FEB"/>
    <w:rsid w:val="007B31E3"/>
    <w:rsid w:val="007B32C0"/>
    <w:rsid w:val="007B3721"/>
    <w:rsid w:val="007B3A64"/>
    <w:rsid w:val="007B3C02"/>
    <w:rsid w:val="007B3CC8"/>
    <w:rsid w:val="007B3DEF"/>
    <w:rsid w:val="007B438B"/>
    <w:rsid w:val="007B484C"/>
    <w:rsid w:val="007B4AE2"/>
    <w:rsid w:val="007B5005"/>
    <w:rsid w:val="007B55E0"/>
    <w:rsid w:val="007B5637"/>
    <w:rsid w:val="007B6133"/>
    <w:rsid w:val="007B62E5"/>
    <w:rsid w:val="007B6585"/>
    <w:rsid w:val="007B678D"/>
    <w:rsid w:val="007B7017"/>
    <w:rsid w:val="007C00CE"/>
    <w:rsid w:val="007C0311"/>
    <w:rsid w:val="007C0364"/>
    <w:rsid w:val="007C0F5C"/>
    <w:rsid w:val="007C242F"/>
    <w:rsid w:val="007C24D1"/>
    <w:rsid w:val="007C2EDF"/>
    <w:rsid w:val="007C3553"/>
    <w:rsid w:val="007C35E8"/>
    <w:rsid w:val="007C36DE"/>
    <w:rsid w:val="007C3EF8"/>
    <w:rsid w:val="007C3F01"/>
    <w:rsid w:val="007C403E"/>
    <w:rsid w:val="007C4478"/>
    <w:rsid w:val="007C58A3"/>
    <w:rsid w:val="007C5AC0"/>
    <w:rsid w:val="007C5D0C"/>
    <w:rsid w:val="007C6E07"/>
    <w:rsid w:val="007C71A3"/>
    <w:rsid w:val="007C72EB"/>
    <w:rsid w:val="007D0735"/>
    <w:rsid w:val="007D0D41"/>
    <w:rsid w:val="007D107D"/>
    <w:rsid w:val="007D145D"/>
    <w:rsid w:val="007D1B0A"/>
    <w:rsid w:val="007D238F"/>
    <w:rsid w:val="007D2FED"/>
    <w:rsid w:val="007D3803"/>
    <w:rsid w:val="007D3C7A"/>
    <w:rsid w:val="007D4553"/>
    <w:rsid w:val="007D4ACF"/>
    <w:rsid w:val="007D4EEA"/>
    <w:rsid w:val="007D5126"/>
    <w:rsid w:val="007D51DA"/>
    <w:rsid w:val="007D60F6"/>
    <w:rsid w:val="007D6C3F"/>
    <w:rsid w:val="007D7555"/>
    <w:rsid w:val="007D7B6D"/>
    <w:rsid w:val="007E03A1"/>
    <w:rsid w:val="007E09EC"/>
    <w:rsid w:val="007E0A2F"/>
    <w:rsid w:val="007E1A81"/>
    <w:rsid w:val="007E20C3"/>
    <w:rsid w:val="007E20F7"/>
    <w:rsid w:val="007E3DF9"/>
    <w:rsid w:val="007E432C"/>
    <w:rsid w:val="007E432D"/>
    <w:rsid w:val="007E44BA"/>
    <w:rsid w:val="007E4C8E"/>
    <w:rsid w:val="007E5497"/>
    <w:rsid w:val="007E5C0D"/>
    <w:rsid w:val="007E5F43"/>
    <w:rsid w:val="007E6CA7"/>
    <w:rsid w:val="007E7F1E"/>
    <w:rsid w:val="007F03A2"/>
    <w:rsid w:val="007F065A"/>
    <w:rsid w:val="007F090B"/>
    <w:rsid w:val="007F140B"/>
    <w:rsid w:val="007F14E3"/>
    <w:rsid w:val="007F17B9"/>
    <w:rsid w:val="007F181C"/>
    <w:rsid w:val="007F18C0"/>
    <w:rsid w:val="007F201A"/>
    <w:rsid w:val="007F2451"/>
    <w:rsid w:val="007F2833"/>
    <w:rsid w:val="007F32BA"/>
    <w:rsid w:val="007F3BBB"/>
    <w:rsid w:val="007F3C4C"/>
    <w:rsid w:val="007F4136"/>
    <w:rsid w:val="007F4561"/>
    <w:rsid w:val="007F45BD"/>
    <w:rsid w:val="007F5330"/>
    <w:rsid w:val="007F5F9A"/>
    <w:rsid w:val="007F6AD4"/>
    <w:rsid w:val="007F77DA"/>
    <w:rsid w:val="0080033A"/>
    <w:rsid w:val="00800B45"/>
    <w:rsid w:val="00801213"/>
    <w:rsid w:val="00801A98"/>
    <w:rsid w:val="008021D6"/>
    <w:rsid w:val="0080231A"/>
    <w:rsid w:val="00802321"/>
    <w:rsid w:val="00803865"/>
    <w:rsid w:val="00803C9C"/>
    <w:rsid w:val="00804437"/>
    <w:rsid w:val="008049A6"/>
    <w:rsid w:val="00804D87"/>
    <w:rsid w:val="00804D91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1B23"/>
    <w:rsid w:val="00813340"/>
    <w:rsid w:val="0081361E"/>
    <w:rsid w:val="008136DD"/>
    <w:rsid w:val="00813A98"/>
    <w:rsid w:val="00813F56"/>
    <w:rsid w:val="008145D0"/>
    <w:rsid w:val="00814955"/>
    <w:rsid w:val="00815235"/>
    <w:rsid w:val="00815827"/>
    <w:rsid w:val="00815C53"/>
    <w:rsid w:val="00816349"/>
    <w:rsid w:val="0081634B"/>
    <w:rsid w:val="00817266"/>
    <w:rsid w:val="008178A3"/>
    <w:rsid w:val="00820330"/>
    <w:rsid w:val="00820B96"/>
    <w:rsid w:val="008212B2"/>
    <w:rsid w:val="00821729"/>
    <w:rsid w:val="008218EA"/>
    <w:rsid w:val="00821944"/>
    <w:rsid w:val="00821B30"/>
    <w:rsid w:val="00821C9C"/>
    <w:rsid w:val="008226D3"/>
    <w:rsid w:val="00822B23"/>
    <w:rsid w:val="00822E8E"/>
    <w:rsid w:val="00823D46"/>
    <w:rsid w:val="0082462F"/>
    <w:rsid w:val="00824639"/>
    <w:rsid w:val="00824758"/>
    <w:rsid w:val="008247FB"/>
    <w:rsid w:val="008247FC"/>
    <w:rsid w:val="00824ED4"/>
    <w:rsid w:val="00824FBA"/>
    <w:rsid w:val="00825D92"/>
    <w:rsid w:val="00825F96"/>
    <w:rsid w:val="00830E06"/>
    <w:rsid w:val="00831399"/>
    <w:rsid w:val="00831756"/>
    <w:rsid w:val="008317CC"/>
    <w:rsid w:val="00831B20"/>
    <w:rsid w:val="00831B91"/>
    <w:rsid w:val="00832000"/>
    <w:rsid w:val="00832EA1"/>
    <w:rsid w:val="00832F13"/>
    <w:rsid w:val="00832F4A"/>
    <w:rsid w:val="008334E3"/>
    <w:rsid w:val="0083410C"/>
    <w:rsid w:val="00834A98"/>
    <w:rsid w:val="00834DA2"/>
    <w:rsid w:val="00835682"/>
    <w:rsid w:val="00835B0E"/>
    <w:rsid w:val="008360E8"/>
    <w:rsid w:val="00836B38"/>
    <w:rsid w:val="00836E5C"/>
    <w:rsid w:val="0083706C"/>
    <w:rsid w:val="00840264"/>
    <w:rsid w:val="00840750"/>
    <w:rsid w:val="00840A2F"/>
    <w:rsid w:val="00840B8A"/>
    <w:rsid w:val="00840E5F"/>
    <w:rsid w:val="0084206F"/>
    <w:rsid w:val="0084315D"/>
    <w:rsid w:val="00843518"/>
    <w:rsid w:val="00843606"/>
    <w:rsid w:val="00843CD0"/>
    <w:rsid w:val="00844051"/>
    <w:rsid w:val="008456EB"/>
    <w:rsid w:val="008459C6"/>
    <w:rsid w:val="00845C90"/>
    <w:rsid w:val="008465EE"/>
    <w:rsid w:val="00846CA0"/>
    <w:rsid w:val="00846F0E"/>
    <w:rsid w:val="00846F89"/>
    <w:rsid w:val="00847288"/>
    <w:rsid w:val="00847FC6"/>
    <w:rsid w:val="00850040"/>
    <w:rsid w:val="0085068D"/>
    <w:rsid w:val="00850A32"/>
    <w:rsid w:val="008516B7"/>
    <w:rsid w:val="00851C7E"/>
    <w:rsid w:val="0085298A"/>
    <w:rsid w:val="00853676"/>
    <w:rsid w:val="00853BF1"/>
    <w:rsid w:val="00853C48"/>
    <w:rsid w:val="00854739"/>
    <w:rsid w:val="00854D2A"/>
    <w:rsid w:val="00854E36"/>
    <w:rsid w:val="00854FE5"/>
    <w:rsid w:val="008551AC"/>
    <w:rsid w:val="0085523E"/>
    <w:rsid w:val="00855A05"/>
    <w:rsid w:val="00855B3E"/>
    <w:rsid w:val="0085621E"/>
    <w:rsid w:val="00856AF9"/>
    <w:rsid w:val="008573E3"/>
    <w:rsid w:val="00857606"/>
    <w:rsid w:val="00860055"/>
    <w:rsid w:val="00860244"/>
    <w:rsid w:val="008614AD"/>
    <w:rsid w:val="008615EF"/>
    <w:rsid w:val="00861905"/>
    <w:rsid w:val="0086290C"/>
    <w:rsid w:val="00862A15"/>
    <w:rsid w:val="00862E00"/>
    <w:rsid w:val="00862EEA"/>
    <w:rsid w:val="008630B7"/>
    <w:rsid w:val="008631E1"/>
    <w:rsid w:val="00863B50"/>
    <w:rsid w:val="008640D7"/>
    <w:rsid w:val="00864418"/>
    <w:rsid w:val="00864653"/>
    <w:rsid w:val="008649E7"/>
    <w:rsid w:val="00864AD7"/>
    <w:rsid w:val="00864AF3"/>
    <w:rsid w:val="00864D8B"/>
    <w:rsid w:val="008653BB"/>
    <w:rsid w:val="00865407"/>
    <w:rsid w:val="008663FC"/>
    <w:rsid w:val="0086711B"/>
    <w:rsid w:val="00867879"/>
    <w:rsid w:val="00870961"/>
    <w:rsid w:val="00871673"/>
    <w:rsid w:val="008716EA"/>
    <w:rsid w:val="008717FF"/>
    <w:rsid w:val="0087206E"/>
    <w:rsid w:val="008720BE"/>
    <w:rsid w:val="00872288"/>
    <w:rsid w:val="00872797"/>
    <w:rsid w:val="00872880"/>
    <w:rsid w:val="00872D93"/>
    <w:rsid w:val="0087362E"/>
    <w:rsid w:val="008738D4"/>
    <w:rsid w:val="008739EC"/>
    <w:rsid w:val="008750F1"/>
    <w:rsid w:val="008755D4"/>
    <w:rsid w:val="00875A2A"/>
    <w:rsid w:val="00875A53"/>
    <w:rsid w:val="00875B96"/>
    <w:rsid w:val="008767A5"/>
    <w:rsid w:val="00876C9F"/>
    <w:rsid w:val="00877245"/>
    <w:rsid w:val="008773E5"/>
    <w:rsid w:val="008775CC"/>
    <w:rsid w:val="008779D8"/>
    <w:rsid w:val="00877F71"/>
    <w:rsid w:val="00880E70"/>
    <w:rsid w:val="0088113A"/>
    <w:rsid w:val="00881270"/>
    <w:rsid w:val="008812E2"/>
    <w:rsid w:val="00881571"/>
    <w:rsid w:val="0088158E"/>
    <w:rsid w:val="0088166B"/>
    <w:rsid w:val="00882C43"/>
    <w:rsid w:val="0088361A"/>
    <w:rsid w:val="00884845"/>
    <w:rsid w:val="00884CB9"/>
    <w:rsid w:val="00884DCA"/>
    <w:rsid w:val="0088531B"/>
    <w:rsid w:val="0088579E"/>
    <w:rsid w:val="00885859"/>
    <w:rsid w:val="008876EC"/>
    <w:rsid w:val="00887E0B"/>
    <w:rsid w:val="00890638"/>
    <w:rsid w:val="00890F4D"/>
    <w:rsid w:val="00891E61"/>
    <w:rsid w:val="0089225A"/>
    <w:rsid w:val="0089304C"/>
    <w:rsid w:val="008935E1"/>
    <w:rsid w:val="00893766"/>
    <w:rsid w:val="0089397A"/>
    <w:rsid w:val="00893FE3"/>
    <w:rsid w:val="008945E3"/>
    <w:rsid w:val="00894DB1"/>
    <w:rsid w:val="00895942"/>
    <w:rsid w:val="008964DD"/>
    <w:rsid w:val="008976A9"/>
    <w:rsid w:val="00897868"/>
    <w:rsid w:val="008979BC"/>
    <w:rsid w:val="008A008F"/>
    <w:rsid w:val="008A0EE6"/>
    <w:rsid w:val="008A10AD"/>
    <w:rsid w:val="008A1EF2"/>
    <w:rsid w:val="008A22DF"/>
    <w:rsid w:val="008A2ABB"/>
    <w:rsid w:val="008A395B"/>
    <w:rsid w:val="008A3FB6"/>
    <w:rsid w:val="008A4ABE"/>
    <w:rsid w:val="008A5698"/>
    <w:rsid w:val="008A5760"/>
    <w:rsid w:val="008A6CD2"/>
    <w:rsid w:val="008A7F6A"/>
    <w:rsid w:val="008B0341"/>
    <w:rsid w:val="008B058B"/>
    <w:rsid w:val="008B0A24"/>
    <w:rsid w:val="008B0F6B"/>
    <w:rsid w:val="008B15C8"/>
    <w:rsid w:val="008B1FE2"/>
    <w:rsid w:val="008B2947"/>
    <w:rsid w:val="008B324D"/>
    <w:rsid w:val="008B4351"/>
    <w:rsid w:val="008B4645"/>
    <w:rsid w:val="008B4A15"/>
    <w:rsid w:val="008B4AD2"/>
    <w:rsid w:val="008B4CAA"/>
    <w:rsid w:val="008B5484"/>
    <w:rsid w:val="008B638E"/>
    <w:rsid w:val="008B67CD"/>
    <w:rsid w:val="008B6E89"/>
    <w:rsid w:val="008B7388"/>
    <w:rsid w:val="008B741C"/>
    <w:rsid w:val="008B7CC2"/>
    <w:rsid w:val="008C085D"/>
    <w:rsid w:val="008C1873"/>
    <w:rsid w:val="008C1DB6"/>
    <w:rsid w:val="008C1EC8"/>
    <w:rsid w:val="008C2CAD"/>
    <w:rsid w:val="008C33F2"/>
    <w:rsid w:val="008C36B7"/>
    <w:rsid w:val="008C3AFB"/>
    <w:rsid w:val="008C3E0B"/>
    <w:rsid w:val="008C4788"/>
    <w:rsid w:val="008C4D4B"/>
    <w:rsid w:val="008C4FB6"/>
    <w:rsid w:val="008C59F8"/>
    <w:rsid w:val="008C5C13"/>
    <w:rsid w:val="008C62F5"/>
    <w:rsid w:val="008C6311"/>
    <w:rsid w:val="008C64C7"/>
    <w:rsid w:val="008C6DBF"/>
    <w:rsid w:val="008C7C64"/>
    <w:rsid w:val="008C7DDC"/>
    <w:rsid w:val="008D0479"/>
    <w:rsid w:val="008D06D6"/>
    <w:rsid w:val="008D0763"/>
    <w:rsid w:val="008D0857"/>
    <w:rsid w:val="008D0B72"/>
    <w:rsid w:val="008D0E5D"/>
    <w:rsid w:val="008D0F7A"/>
    <w:rsid w:val="008D1C34"/>
    <w:rsid w:val="008D21B1"/>
    <w:rsid w:val="008D2B92"/>
    <w:rsid w:val="008D37FA"/>
    <w:rsid w:val="008D40A9"/>
    <w:rsid w:val="008D4A66"/>
    <w:rsid w:val="008D4BCE"/>
    <w:rsid w:val="008D50A7"/>
    <w:rsid w:val="008D546D"/>
    <w:rsid w:val="008D594D"/>
    <w:rsid w:val="008D5B43"/>
    <w:rsid w:val="008D5E64"/>
    <w:rsid w:val="008D6215"/>
    <w:rsid w:val="008D6386"/>
    <w:rsid w:val="008D72AF"/>
    <w:rsid w:val="008D7AC8"/>
    <w:rsid w:val="008D7E73"/>
    <w:rsid w:val="008D7F05"/>
    <w:rsid w:val="008E0442"/>
    <w:rsid w:val="008E1281"/>
    <w:rsid w:val="008E1E44"/>
    <w:rsid w:val="008E2020"/>
    <w:rsid w:val="008E21EE"/>
    <w:rsid w:val="008E2447"/>
    <w:rsid w:val="008E2851"/>
    <w:rsid w:val="008E2B38"/>
    <w:rsid w:val="008E39C6"/>
    <w:rsid w:val="008E3DCB"/>
    <w:rsid w:val="008E3F9E"/>
    <w:rsid w:val="008E40DA"/>
    <w:rsid w:val="008E43BC"/>
    <w:rsid w:val="008E518C"/>
    <w:rsid w:val="008E521A"/>
    <w:rsid w:val="008E54A7"/>
    <w:rsid w:val="008E5515"/>
    <w:rsid w:val="008E5574"/>
    <w:rsid w:val="008E589E"/>
    <w:rsid w:val="008E5FF3"/>
    <w:rsid w:val="008E6459"/>
    <w:rsid w:val="008E682C"/>
    <w:rsid w:val="008E77C5"/>
    <w:rsid w:val="008E793F"/>
    <w:rsid w:val="008F145D"/>
    <w:rsid w:val="008F1575"/>
    <w:rsid w:val="008F192E"/>
    <w:rsid w:val="008F2D1F"/>
    <w:rsid w:val="008F43AF"/>
    <w:rsid w:val="008F4618"/>
    <w:rsid w:val="008F466B"/>
    <w:rsid w:val="008F4842"/>
    <w:rsid w:val="008F4F9D"/>
    <w:rsid w:val="008F5357"/>
    <w:rsid w:val="008F54C6"/>
    <w:rsid w:val="008F56B3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CF2"/>
    <w:rsid w:val="00900EA4"/>
    <w:rsid w:val="00901770"/>
    <w:rsid w:val="0090177B"/>
    <w:rsid w:val="009021C0"/>
    <w:rsid w:val="00902DB5"/>
    <w:rsid w:val="009032E3"/>
    <w:rsid w:val="009034AC"/>
    <w:rsid w:val="0090371F"/>
    <w:rsid w:val="00903911"/>
    <w:rsid w:val="009040E8"/>
    <w:rsid w:val="0090421D"/>
    <w:rsid w:val="00904561"/>
    <w:rsid w:val="0090483A"/>
    <w:rsid w:val="00904D9E"/>
    <w:rsid w:val="009065FB"/>
    <w:rsid w:val="0090664F"/>
    <w:rsid w:val="009070F3"/>
    <w:rsid w:val="009075C5"/>
    <w:rsid w:val="00907A18"/>
    <w:rsid w:val="00907C52"/>
    <w:rsid w:val="00907DB4"/>
    <w:rsid w:val="00907EE7"/>
    <w:rsid w:val="00907F01"/>
    <w:rsid w:val="00910500"/>
    <w:rsid w:val="00910736"/>
    <w:rsid w:val="009112BC"/>
    <w:rsid w:val="00911337"/>
    <w:rsid w:val="00911E36"/>
    <w:rsid w:val="009125F0"/>
    <w:rsid w:val="0091293B"/>
    <w:rsid w:val="00912E58"/>
    <w:rsid w:val="00913041"/>
    <w:rsid w:val="00913363"/>
    <w:rsid w:val="00913948"/>
    <w:rsid w:val="00914228"/>
    <w:rsid w:val="009145CC"/>
    <w:rsid w:val="009149DB"/>
    <w:rsid w:val="0091519C"/>
    <w:rsid w:val="009155E8"/>
    <w:rsid w:val="009160A4"/>
    <w:rsid w:val="009164F7"/>
    <w:rsid w:val="00916808"/>
    <w:rsid w:val="00916A71"/>
    <w:rsid w:val="0092057B"/>
    <w:rsid w:val="00920AD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4D10"/>
    <w:rsid w:val="009253BF"/>
    <w:rsid w:val="009256AF"/>
    <w:rsid w:val="00925BAF"/>
    <w:rsid w:val="00925E9D"/>
    <w:rsid w:val="00926583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B47"/>
    <w:rsid w:val="009325B0"/>
    <w:rsid w:val="00932E8C"/>
    <w:rsid w:val="009344DE"/>
    <w:rsid w:val="009349F3"/>
    <w:rsid w:val="00935054"/>
    <w:rsid w:val="0093561F"/>
    <w:rsid w:val="00935E43"/>
    <w:rsid w:val="009364F6"/>
    <w:rsid w:val="0093651C"/>
    <w:rsid w:val="00936E9B"/>
    <w:rsid w:val="00936FB0"/>
    <w:rsid w:val="0093750A"/>
    <w:rsid w:val="009375E6"/>
    <w:rsid w:val="009375EA"/>
    <w:rsid w:val="0093775D"/>
    <w:rsid w:val="009404D0"/>
    <w:rsid w:val="00940596"/>
    <w:rsid w:val="00940C96"/>
    <w:rsid w:val="009411B2"/>
    <w:rsid w:val="0094170F"/>
    <w:rsid w:val="00941C61"/>
    <w:rsid w:val="00941DFE"/>
    <w:rsid w:val="00941F87"/>
    <w:rsid w:val="009420BD"/>
    <w:rsid w:val="00942F05"/>
    <w:rsid w:val="00942F5D"/>
    <w:rsid w:val="0094314D"/>
    <w:rsid w:val="009431B3"/>
    <w:rsid w:val="009434B9"/>
    <w:rsid w:val="0094386B"/>
    <w:rsid w:val="009442A2"/>
    <w:rsid w:val="00944A8F"/>
    <w:rsid w:val="00945507"/>
    <w:rsid w:val="00947330"/>
    <w:rsid w:val="009475C2"/>
    <w:rsid w:val="009477B2"/>
    <w:rsid w:val="00947B66"/>
    <w:rsid w:val="00947C0F"/>
    <w:rsid w:val="00950419"/>
    <w:rsid w:val="00950EE0"/>
    <w:rsid w:val="00950F17"/>
    <w:rsid w:val="00951207"/>
    <w:rsid w:val="00951955"/>
    <w:rsid w:val="00951A60"/>
    <w:rsid w:val="00952287"/>
    <w:rsid w:val="009531B8"/>
    <w:rsid w:val="009534F8"/>
    <w:rsid w:val="0095393D"/>
    <w:rsid w:val="00953D69"/>
    <w:rsid w:val="0095417C"/>
    <w:rsid w:val="0095521A"/>
    <w:rsid w:val="009554A2"/>
    <w:rsid w:val="00955BDE"/>
    <w:rsid w:val="00955E41"/>
    <w:rsid w:val="0095635B"/>
    <w:rsid w:val="00960380"/>
    <w:rsid w:val="009604F8"/>
    <w:rsid w:val="00960FB1"/>
    <w:rsid w:val="009614A5"/>
    <w:rsid w:val="00961952"/>
    <w:rsid w:val="00961A78"/>
    <w:rsid w:val="009622B0"/>
    <w:rsid w:val="009627A0"/>
    <w:rsid w:val="00963447"/>
    <w:rsid w:val="009637B1"/>
    <w:rsid w:val="00964163"/>
    <w:rsid w:val="00964D90"/>
    <w:rsid w:val="00965495"/>
    <w:rsid w:val="009654FC"/>
    <w:rsid w:val="00966404"/>
    <w:rsid w:val="0096651E"/>
    <w:rsid w:val="00966834"/>
    <w:rsid w:val="00966B0A"/>
    <w:rsid w:val="00966F6B"/>
    <w:rsid w:val="00967B59"/>
    <w:rsid w:val="00967BE7"/>
    <w:rsid w:val="0097011E"/>
    <w:rsid w:val="0097086B"/>
    <w:rsid w:val="00970FC3"/>
    <w:rsid w:val="009710E8"/>
    <w:rsid w:val="00971555"/>
    <w:rsid w:val="00972052"/>
    <w:rsid w:val="0097283A"/>
    <w:rsid w:val="00972E5A"/>
    <w:rsid w:val="00972E9E"/>
    <w:rsid w:val="009730CE"/>
    <w:rsid w:val="009730E8"/>
    <w:rsid w:val="00973317"/>
    <w:rsid w:val="00973654"/>
    <w:rsid w:val="009749EB"/>
    <w:rsid w:val="00974B24"/>
    <w:rsid w:val="00974E46"/>
    <w:rsid w:val="00975048"/>
    <w:rsid w:val="00975FA5"/>
    <w:rsid w:val="009761CF"/>
    <w:rsid w:val="009768BF"/>
    <w:rsid w:val="00976B91"/>
    <w:rsid w:val="00980A22"/>
    <w:rsid w:val="00980AE4"/>
    <w:rsid w:val="0098104D"/>
    <w:rsid w:val="00981CBC"/>
    <w:rsid w:val="00982789"/>
    <w:rsid w:val="00982B8B"/>
    <w:rsid w:val="00983C0F"/>
    <w:rsid w:val="00983F5F"/>
    <w:rsid w:val="00984FA0"/>
    <w:rsid w:val="00985CCD"/>
    <w:rsid w:val="00985FDA"/>
    <w:rsid w:val="00986813"/>
    <w:rsid w:val="00986A8E"/>
    <w:rsid w:val="0098725D"/>
    <w:rsid w:val="00987762"/>
    <w:rsid w:val="00987D4F"/>
    <w:rsid w:val="00987D83"/>
    <w:rsid w:val="00987EC6"/>
    <w:rsid w:val="009900C8"/>
    <w:rsid w:val="00990196"/>
    <w:rsid w:val="00990A45"/>
    <w:rsid w:val="00990B69"/>
    <w:rsid w:val="00990D09"/>
    <w:rsid w:val="00991CBB"/>
    <w:rsid w:val="00991DB5"/>
    <w:rsid w:val="00992373"/>
    <w:rsid w:val="009932F0"/>
    <w:rsid w:val="00993694"/>
    <w:rsid w:val="00993826"/>
    <w:rsid w:val="009938B0"/>
    <w:rsid w:val="00993934"/>
    <w:rsid w:val="00994606"/>
    <w:rsid w:val="00994BF6"/>
    <w:rsid w:val="00995BED"/>
    <w:rsid w:val="00995DF1"/>
    <w:rsid w:val="0099635D"/>
    <w:rsid w:val="009966CE"/>
    <w:rsid w:val="009968AD"/>
    <w:rsid w:val="00997D66"/>
    <w:rsid w:val="009A012A"/>
    <w:rsid w:val="009A0440"/>
    <w:rsid w:val="009A084A"/>
    <w:rsid w:val="009A0887"/>
    <w:rsid w:val="009A097B"/>
    <w:rsid w:val="009A1037"/>
    <w:rsid w:val="009A1217"/>
    <w:rsid w:val="009A1545"/>
    <w:rsid w:val="009A249B"/>
    <w:rsid w:val="009A25E1"/>
    <w:rsid w:val="009A290A"/>
    <w:rsid w:val="009A2AE4"/>
    <w:rsid w:val="009A2FF8"/>
    <w:rsid w:val="009A3124"/>
    <w:rsid w:val="009A3DA9"/>
    <w:rsid w:val="009A41A8"/>
    <w:rsid w:val="009A45DF"/>
    <w:rsid w:val="009A4BBB"/>
    <w:rsid w:val="009A542A"/>
    <w:rsid w:val="009A59A8"/>
    <w:rsid w:val="009A5B6B"/>
    <w:rsid w:val="009A5DC5"/>
    <w:rsid w:val="009A6242"/>
    <w:rsid w:val="009A64E5"/>
    <w:rsid w:val="009A6E36"/>
    <w:rsid w:val="009A752F"/>
    <w:rsid w:val="009B00EA"/>
    <w:rsid w:val="009B065C"/>
    <w:rsid w:val="009B0734"/>
    <w:rsid w:val="009B0ACF"/>
    <w:rsid w:val="009B0BA0"/>
    <w:rsid w:val="009B0F51"/>
    <w:rsid w:val="009B1024"/>
    <w:rsid w:val="009B12FA"/>
    <w:rsid w:val="009B16AE"/>
    <w:rsid w:val="009B1F37"/>
    <w:rsid w:val="009B2A47"/>
    <w:rsid w:val="009B2B63"/>
    <w:rsid w:val="009B2BCC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BC1"/>
    <w:rsid w:val="009B7120"/>
    <w:rsid w:val="009B7405"/>
    <w:rsid w:val="009B76BA"/>
    <w:rsid w:val="009B7C17"/>
    <w:rsid w:val="009C049D"/>
    <w:rsid w:val="009C0BA2"/>
    <w:rsid w:val="009C120D"/>
    <w:rsid w:val="009C1364"/>
    <w:rsid w:val="009C15B8"/>
    <w:rsid w:val="009C195A"/>
    <w:rsid w:val="009C1AEC"/>
    <w:rsid w:val="009C2ED5"/>
    <w:rsid w:val="009C3D19"/>
    <w:rsid w:val="009C415C"/>
    <w:rsid w:val="009C493F"/>
    <w:rsid w:val="009C495C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899"/>
    <w:rsid w:val="009C6C06"/>
    <w:rsid w:val="009C6E59"/>
    <w:rsid w:val="009C717C"/>
    <w:rsid w:val="009C76C2"/>
    <w:rsid w:val="009C7CAD"/>
    <w:rsid w:val="009C7E90"/>
    <w:rsid w:val="009D0302"/>
    <w:rsid w:val="009D08EC"/>
    <w:rsid w:val="009D1004"/>
    <w:rsid w:val="009D141E"/>
    <w:rsid w:val="009D198E"/>
    <w:rsid w:val="009D1B0E"/>
    <w:rsid w:val="009D1C89"/>
    <w:rsid w:val="009D3147"/>
    <w:rsid w:val="009D3245"/>
    <w:rsid w:val="009D3793"/>
    <w:rsid w:val="009D388A"/>
    <w:rsid w:val="009D3BD9"/>
    <w:rsid w:val="009D4264"/>
    <w:rsid w:val="009D431F"/>
    <w:rsid w:val="009D4402"/>
    <w:rsid w:val="009D4AC4"/>
    <w:rsid w:val="009D52DE"/>
    <w:rsid w:val="009D5481"/>
    <w:rsid w:val="009D59DD"/>
    <w:rsid w:val="009D5F76"/>
    <w:rsid w:val="009D671E"/>
    <w:rsid w:val="009D6B7F"/>
    <w:rsid w:val="009D705E"/>
    <w:rsid w:val="009D74BF"/>
    <w:rsid w:val="009E10E8"/>
    <w:rsid w:val="009E1405"/>
    <w:rsid w:val="009E1EF2"/>
    <w:rsid w:val="009E1FC5"/>
    <w:rsid w:val="009E23E7"/>
    <w:rsid w:val="009E26D7"/>
    <w:rsid w:val="009E26E0"/>
    <w:rsid w:val="009E3677"/>
    <w:rsid w:val="009E3A06"/>
    <w:rsid w:val="009E3AF4"/>
    <w:rsid w:val="009E3B11"/>
    <w:rsid w:val="009E3F29"/>
    <w:rsid w:val="009E408A"/>
    <w:rsid w:val="009E40C4"/>
    <w:rsid w:val="009E5993"/>
    <w:rsid w:val="009E604F"/>
    <w:rsid w:val="009E683B"/>
    <w:rsid w:val="009E6A41"/>
    <w:rsid w:val="009E6E4E"/>
    <w:rsid w:val="009E71C0"/>
    <w:rsid w:val="009E7348"/>
    <w:rsid w:val="009F0288"/>
    <w:rsid w:val="009F05F3"/>
    <w:rsid w:val="009F19DF"/>
    <w:rsid w:val="009F1B0A"/>
    <w:rsid w:val="009F2877"/>
    <w:rsid w:val="009F2D57"/>
    <w:rsid w:val="009F3E21"/>
    <w:rsid w:val="009F451C"/>
    <w:rsid w:val="009F45C1"/>
    <w:rsid w:val="009F5650"/>
    <w:rsid w:val="009F598A"/>
    <w:rsid w:val="009F5CDE"/>
    <w:rsid w:val="009F5EBB"/>
    <w:rsid w:val="009F62F3"/>
    <w:rsid w:val="009F651D"/>
    <w:rsid w:val="009F684C"/>
    <w:rsid w:val="009F71AD"/>
    <w:rsid w:val="009F7DCE"/>
    <w:rsid w:val="00A01466"/>
    <w:rsid w:val="00A01DBE"/>
    <w:rsid w:val="00A01DF8"/>
    <w:rsid w:val="00A025C1"/>
    <w:rsid w:val="00A0448D"/>
    <w:rsid w:val="00A047A5"/>
    <w:rsid w:val="00A050A9"/>
    <w:rsid w:val="00A0536E"/>
    <w:rsid w:val="00A05A80"/>
    <w:rsid w:val="00A05BE6"/>
    <w:rsid w:val="00A063CC"/>
    <w:rsid w:val="00A06D5E"/>
    <w:rsid w:val="00A071F2"/>
    <w:rsid w:val="00A07A23"/>
    <w:rsid w:val="00A07EC4"/>
    <w:rsid w:val="00A1028B"/>
    <w:rsid w:val="00A1057B"/>
    <w:rsid w:val="00A108A4"/>
    <w:rsid w:val="00A11292"/>
    <w:rsid w:val="00A112A0"/>
    <w:rsid w:val="00A112FC"/>
    <w:rsid w:val="00A118EF"/>
    <w:rsid w:val="00A11ABA"/>
    <w:rsid w:val="00A124F8"/>
    <w:rsid w:val="00A12644"/>
    <w:rsid w:val="00A129AA"/>
    <w:rsid w:val="00A12F1F"/>
    <w:rsid w:val="00A138FF"/>
    <w:rsid w:val="00A13C09"/>
    <w:rsid w:val="00A13FD4"/>
    <w:rsid w:val="00A153B9"/>
    <w:rsid w:val="00A1608A"/>
    <w:rsid w:val="00A16229"/>
    <w:rsid w:val="00A162D2"/>
    <w:rsid w:val="00A1636C"/>
    <w:rsid w:val="00A17E82"/>
    <w:rsid w:val="00A20321"/>
    <w:rsid w:val="00A2035D"/>
    <w:rsid w:val="00A20822"/>
    <w:rsid w:val="00A21BB2"/>
    <w:rsid w:val="00A22205"/>
    <w:rsid w:val="00A23252"/>
    <w:rsid w:val="00A24127"/>
    <w:rsid w:val="00A24141"/>
    <w:rsid w:val="00A24796"/>
    <w:rsid w:val="00A24C26"/>
    <w:rsid w:val="00A24C53"/>
    <w:rsid w:val="00A24D39"/>
    <w:rsid w:val="00A25014"/>
    <w:rsid w:val="00A2539F"/>
    <w:rsid w:val="00A25AB8"/>
    <w:rsid w:val="00A25D42"/>
    <w:rsid w:val="00A25FBF"/>
    <w:rsid w:val="00A26390"/>
    <w:rsid w:val="00A266F9"/>
    <w:rsid w:val="00A27148"/>
    <w:rsid w:val="00A30192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2983"/>
    <w:rsid w:val="00A330E5"/>
    <w:rsid w:val="00A33459"/>
    <w:rsid w:val="00A341E0"/>
    <w:rsid w:val="00A34929"/>
    <w:rsid w:val="00A34A18"/>
    <w:rsid w:val="00A34A61"/>
    <w:rsid w:val="00A34E54"/>
    <w:rsid w:val="00A3530D"/>
    <w:rsid w:val="00A3560E"/>
    <w:rsid w:val="00A3564A"/>
    <w:rsid w:val="00A356DE"/>
    <w:rsid w:val="00A35798"/>
    <w:rsid w:val="00A35D2F"/>
    <w:rsid w:val="00A36218"/>
    <w:rsid w:val="00A36831"/>
    <w:rsid w:val="00A36B31"/>
    <w:rsid w:val="00A36FE0"/>
    <w:rsid w:val="00A3703C"/>
    <w:rsid w:val="00A37744"/>
    <w:rsid w:val="00A40D27"/>
    <w:rsid w:val="00A40E68"/>
    <w:rsid w:val="00A40ED2"/>
    <w:rsid w:val="00A40FFE"/>
    <w:rsid w:val="00A41402"/>
    <w:rsid w:val="00A41EA6"/>
    <w:rsid w:val="00A42248"/>
    <w:rsid w:val="00A439E4"/>
    <w:rsid w:val="00A43E38"/>
    <w:rsid w:val="00A446A2"/>
    <w:rsid w:val="00A44996"/>
    <w:rsid w:val="00A44E1E"/>
    <w:rsid w:val="00A45124"/>
    <w:rsid w:val="00A468AB"/>
    <w:rsid w:val="00A47006"/>
    <w:rsid w:val="00A47865"/>
    <w:rsid w:val="00A47C78"/>
    <w:rsid w:val="00A50738"/>
    <w:rsid w:val="00A50835"/>
    <w:rsid w:val="00A51A53"/>
    <w:rsid w:val="00A51AF7"/>
    <w:rsid w:val="00A52593"/>
    <w:rsid w:val="00A5284D"/>
    <w:rsid w:val="00A52A97"/>
    <w:rsid w:val="00A52B6A"/>
    <w:rsid w:val="00A52FA3"/>
    <w:rsid w:val="00A534F7"/>
    <w:rsid w:val="00A54E4D"/>
    <w:rsid w:val="00A556C8"/>
    <w:rsid w:val="00A56958"/>
    <w:rsid w:val="00A56BFA"/>
    <w:rsid w:val="00A5794B"/>
    <w:rsid w:val="00A60446"/>
    <w:rsid w:val="00A6096C"/>
    <w:rsid w:val="00A60A11"/>
    <w:rsid w:val="00A60EB5"/>
    <w:rsid w:val="00A61112"/>
    <w:rsid w:val="00A61433"/>
    <w:rsid w:val="00A6148A"/>
    <w:rsid w:val="00A615C8"/>
    <w:rsid w:val="00A616FF"/>
    <w:rsid w:val="00A6174A"/>
    <w:rsid w:val="00A619CA"/>
    <w:rsid w:val="00A61CD2"/>
    <w:rsid w:val="00A6206B"/>
    <w:rsid w:val="00A62132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5682"/>
    <w:rsid w:val="00A65C70"/>
    <w:rsid w:val="00A660D3"/>
    <w:rsid w:val="00A663BC"/>
    <w:rsid w:val="00A66ACA"/>
    <w:rsid w:val="00A66F55"/>
    <w:rsid w:val="00A66FE9"/>
    <w:rsid w:val="00A7011E"/>
    <w:rsid w:val="00A70308"/>
    <w:rsid w:val="00A70998"/>
    <w:rsid w:val="00A71125"/>
    <w:rsid w:val="00A7145A"/>
    <w:rsid w:val="00A715CB"/>
    <w:rsid w:val="00A71739"/>
    <w:rsid w:val="00A71D18"/>
    <w:rsid w:val="00A7223F"/>
    <w:rsid w:val="00A728FB"/>
    <w:rsid w:val="00A7333E"/>
    <w:rsid w:val="00A74F1D"/>
    <w:rsid w:val="00A76825"/>
    <w:rsid w:val="00A77127"/>
    <w:rsid w:val="00A773FE"/>
    <w:rsid w:val="00A800DD"/>
    <w:rsid w:val="00A80204"/>
    <w:rsid w:val="00A8066C"/>
    <w:rsid w:val="00A80794"/>
    <w:rsid w:val="00A8117F"/>
    <w:rsid w:val="00A812C7"/>
    <w:rsid w:val="00A82A85"/>
    <w:rsid w:val="00A835BA"/>
    <w:rsid w:val="00A83772"/>
    <w:rsid w:val="00A843F4"/>
    <w:rsid w:val="00A8453E"/>
    <w:rsid w:val="00A849A1"/>
    <w:rsid w:val="00A84A70"/>
    <w:rsid w:val="00A85728"/>
    <w:rsid w:val="00A85B21"/>
    <w:rsid w:val="00A85FCD"/>
    <w:rsid w:val="00A8611E"/>
    <w:rsid w:val="00A877E6"/>
    <w:rsid w:val="00A87925"/>
    <w:rsid w:val="00A90B6E"/>
    <w:rsid w:val="00A90CF4"/>
    <w:rsid w:val="00A911D2"/>
    <w:rsid w:val="00A922DF"/>
    <w:rsid w:val="00A92566"/>
    <w:rsid w:val="00A92E8B"/>
    <w:rsid w:val="00A93069"/>
    <w:rsid w:val="00A93EFB"/>
    <w:rsid w:val="00A947C2"/>
    <w:rsid w:val="00A94A04"/>
    <w:rsid w:val="00A94D7F"/>
    <w:rsid w:val="00A95206"/>
    <w:rsid w:val="00A9547B"/>
    <w:rsid w:val="00A95511"/>
    <w:rsid w:val="00A960EB"/>
    <w:rsid w:val="00A979D8"/>
    <w:rsid w:val="00AA03A2"/>
    <w:rsid w:val="00AA1BDF"/>
    <w:rsid w:val="00AA1C9D"/>
    <w:rsid w:val="00AA25A9"/>
    <w:rsid w:val="00AA2E59"/>
    <w:rsid w:val="00AA3684"/>
    <w:rsid w:val="00AA402D"/>
    <w:rsid w:val="00AA4253"/>
    <w:rsid w:val="00AA431E"/>
    <w:rsid w:val="00AA43C3"/>
    <w:rsid w:val="00AA544D"/>
    <w:rsid w:val="00AA6459"/>
    <w:rsid w:val="00AA66EA"/>
    <w:rsid w:val="00AA6B66"/>
    <w:rsid w:val="00AA6DC5"/>
    <w:rsid w:val="00AA6E7E"/>
    <w:rsid w:val="00AA72E2"/>
    <w:rsid w:val="00AA7475"/>
    <w:rsid w:val="00AA7A0D"/>
    <w:rsid w:val="00AA7D44"/>
    <w:rsid w:val="00AB0B22"/>
    <w:rsid w:val="00AB20C3"/>
    <w:rsid w:val="00AB2884"/>
    <w:rsid w:val="00AB2B62"/>
    <w:rsid w:val="00AB2F2E"/>
    <w:rsid w:val="00AB3238"/>
    <w:rsid w:val="00AB4A64"/>
    <w:rsid w:val="00AB4ECE"/>
    <w:rsid w:val="00AB623F"/>
    <w:rsid w:val="00AB6792"/>
    <w:rsid w:val="00AB688C"/>
    <w:rsid w:val="00AB6B26"/>
    <w:rsid w:val="00AC09FB"/>
    <w:rsid w:val="00AC1347"/>
    <w:rsid w:val="00AC196F"/>
    <w:rsid w:val="00AC1971"/>
    <w:rsid w:val="00AC22BD"/>
    <w:rsid w:val="00AC4830"/>
    <w:rsid w:val="00AC5919"/>
    <w:rsid w:val="00AC5F79"/>
    <w:rsid w:val="00AC60E6"/>
    <w:rsid w:val="00AC649D"/>
    <w:rsid w:val="00AC6817"/>
    <w:rsid w:val="00AC6B31"/>
    <w:rsid w:val="00AC7041"/>
    <w:rsid w:val="00AC772D"/>
    <w:rsid w:val="00AD0AEF"/>
    <w:rsid w:val="00AD11FD"/>
    <w:rsid w:val="00AD3703"/>
    <w:rsid w:val="00AD37DB"/>
    <w:rsid w:val="00AD3C52"/>
    <w:rsid w:val="00AD3C54"/>
    <w:rsid w:val="00AD3D24"/>
    <w:rsid w:val="00AD42DB"/>
    <w:rsid w:val="00AD46D0"/>
    <w:rsid w:val="00AD4AEB"/>
    <w:rsid w:val="00AD4E8B"/>
    <w:rsid w:val="00AD6629"/>
    <w:rsid w:val="00AD6906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1715"/>
    <w:rsid w:val="00AE17EA"/>
    <w:rsid w:val="00AE180D"/>
    <w:rsid w:val="00AE1E5D"/>
    <w:rsid w:val="00AE1F31"/>
    <w:rsid w:val="00AE25C9"/>
    <w:rsid w:val="00AE27D2"/>
    <w:rsid w:val="00AE2DC7"/>
    <w:rsid w:val="00AE3750"/>
    <w:rsid w:val="00AE3F0A"/>
    <w:rsid w:val="00AE3F13"/>
    <w:rsid w:val="00AE420C"/>
    <w:rsid w:val="00AE48FB"/>
    <w:rsid w:val="00AE498B"/>
    <w:rsid w:val="00AE4B8B"/>
    <w:rsid w:val="00AE4E9E"/>
    <w:rsid w:val="00AE540F"/>
    <w:rsid w:val="00AE5462"/>
    <w:rsid w:val="00AE6A41"/>
    <w:rsid w:val="00AF0147"/>
    <w:rsid w:val="00AF04F6"/>
    <w:rsid w:val="00AF0808"/>
    <w:rsid w:val="00AF0B88"/>
    <w:rsid w:val="00AF1C1F"/>
    <w:rsid w:val="00AF21F7"/>
    <w:rsid w:val="00AF23B4"/>
    <w:rsid w:val="00AF2847"/>
    <w:rsid w:val="00AF2C45"/>
    <w:rsid w:val="00AF2CF8"/>
    <w:rsid w:val="00AF2F91"/>
    <w:rsid w:val="00AF3A28"/>
    <w:rsid w:val="00AF3E37"/>
    <w:rsid w:val="00AF46A0"/>
    <w:rsid w:val="00AF53DA"/>
    <w:rsid w:val="00AF59C4"/>
    <w:rsid w:val="00AF64A5"/>
    <w:rsid w:val="00AF66CB"/>
    <w:rsid w:val="00AF698A"/>
    <w:rsid w:val="00AF6BBE"/>
    <w:rsid w:val="00AF6C65"/>
    <w:rsid w:val="00AF6E23"/>
    <w:rsid w:val="00AF750A"/>
    <w:rsid w:val="00AF76CD"/>
    <w:rsid w:val="00AF78F0"/>
    <w:rsid w:val="00AF7F91"/>
    <w:rsid w:val="00B0103D"/>
    <w:rsid w:val="00B012BD"/>
    <w:rsid w:val="00B01B07"/>
    <w:rsid w:val="00B01B2E"/>
    <w:rsid w:val="00B01D25"/>
    <w:rsid w:val="00B0270B"/>
    <w:rsid w:val="00B02755"/>
    <w:rsid w:val="00B033E7"/>
    <w:rsid w:val="00B03C0C"/>
    <w:rsid w:val="00B03D99"/>
    <w:rsid w:val="00B04F7A"/>
    <w:rsid w:val="00B05101"/>
    <w:rsid w:val="00B06482"/>
    <w:rsid w:val="00B06945"/>
    <w:rsid w:val="00B07AF5"/>
    <w:rsid w:val="00B100BF"/>
    <w:rsid w:val="00B1029F"/>
    <w:rsid w:val="00B1098A"/>
    <w:rsid w:val="00B10EF8"/>
    <w:rsid w:val="00B10F5A"/>
    <w:rsid w:val="00B11361"/>
    <w:rsid w:val="00B11647"/>
    <w:rsid w:val="00B11A7A"/>
    <w:rsid w:val="00B11EE2"/>
    <w:rsid w:val="00B12993"/>
    <w:rsid w:val="00B12AE3"/>
    <w:rsid w:val="00B13B45"/>
    <w:rsid w:val="00B13F49"/>
    <w:rsid w:val="00B140C5"/>
    <w:rsid w:val="00B1421E"/>
    <w:rsid w:val="00B14CD3"/>
    <w:rsid w:val="00B153E3"/>
    <w:rsid w:val="00B157EA"/>
    <w:rsid w:val="00B160DE"/>
    <w:rsid w:val="00B165F3"/>
    <w:rsid w:val="00B16763"/>
    <w:rsid w:val="00B17A85"/>
    <w:rsid w:val="00B17B7A"/>
    <w:rsid w:val="00B20EDC"/>
    <w:rsid w:val="00B20FE7"/>
    <w:rsid w:val="00B2147F"/>
    <w:rsid w:val="00B221E7"/>
    <w:rsid w:val="00B22350"/>
    <w:rsid w:val="00B2258A"/>
    <w:rsid w:val="00B226B7"/>
    <w:rsid w:val="00B22853"/>
    <w:rsid w:val="00B23809"/>
    <w:rsid w:val="00B23E42"/>
    <w:rsid w:val="00B244BF"/>
    <w:rsid w:val="00B246C7"/>
    <w:rsid w:val="00B2523F"/>
    <w:rsid w:val="00B25E91"/>
    <w:rsid w:val="00B26550"/>
    <w:rsid w:val="00B26F28"/>
    <w:rsid w:val="00B27E05"/>
    <w:rsid w:val="00B302C9"/>
    <w:rsid w:val="00B30599"/>
    <w:rsid w:val="00B306D0"/>
    <w:rsid w:val="00B308F7"/>
    <w:rsid w:val="00B30B54"/>
    <w:rsid w:val="00B30E21"/>
    <w:rsid w:val="00B31D63"/>
    <w:rsid w:val="00B323DD"/>
    <w:rsid w:val="00B32AB9"/>
    <w:rsid w:val="00B32B64"/>
    <w:rsid w:val="00B333AB"/>
    <w:rsid w:val="00B3366D"/>
    <w:rsid w:val="00B33AD1"/>
    <w:rsid w:val="00B33E2D"/>
    <w:rsid w:val="00B34566"/>
    <w:rsid w:val="00B34A6E"/>
    <w:rsid w:val="00B34AC1"/>
    <w:rsid w:val="00B34AC3"/>
    <w:rsid w:val="00B3568F"/>
    <w:rsid w:val="00B358DC"/>
    <w:rsid w:val="00B35C38"/>
    <w:rsid w:val="00B35C9D"/>
    <w:rsid w:val="00B35F30"/>
    <w:rsid w:val="00B369D4"/>
    <w:rsid w:val="00B36C9E"/>
    <w:rsid w:val="00B36F28"/>
    <w:rsid w:val="00B37072"/>
    <w:rsid w:val="00B373B0"/>
    <w:rsid w:val="00B379DD"/>
    <w:rsid w:val="00B40045"/>
    <w:rsid w:val="00B404A8"/>
    <w:rsid w:val="00B40841"/>
    <w:rsid w:val="00B413EF"/>
    <w:rsid w:val="00B41BCA"/>
    <w:rsid w:val="00B4212C"/>
    <w:rsid w:val="00B42C8D"/>
    <w:rsid w:val="00B42D78"/>
    <w:rsid w:val="00B42D87"/>
    <w:rsid w:val="00B42DCA"/>
    <w:rsid w:val="00B43257"/>
    <w:rsid w:val="00B43370"/>
    <w:rsid w:val="00B442FA"/>
    <w:rsid w:val="00B448CA"/>
    <w:rsid w:val="00B44ACE"/>
    <w:rsid w:val="00B4554E"/>
    <w:rsid w:val="00B45CA2"/>
    <w:rsid w:val="00B45DD9"/>
    <w:rsid w:val="00B465E4"/>
    <w:rsid w:val="00B47131"/>
    <w:rsid w:val="00B474E0"/>
    <w:rsid w:val="00B47F06"/>
    <w:rsid w:val="00B50616"/>
    <w:rsid w:val="00B50827"/>
    <w:rsid w:val="00B50A42"/>
    <w:rsid w:val="00B50A9B"/>
    <w:rsid w:val="00B51E32"/>
    <w:rsid w:val="00B52360"/>
    <w:rsid w:val="00B52EF7"/>
    <w:rsid w:val="00B54953"/>
    <w:rsid w:val="00B55569"/>
    <w:rsid w:val="00B55A74"/>
    <w:rsid w:val="00B55D29"/>
    <w:rsid w:val="00B55D8D"/>
    <w:rsid w:val="00B55FE9"/>
    <w:rsid w:val="00B56116"/>
    <w:rsid w:val="00B5617D"/>
    <w:rsid w:val="00B564A0"/>
    <w:rsid w:val="00B57427"/>
    <w:rsid w:val="00B60C0E"/>
    <w:rsid w:val="00B611B5"/>
    <w:rsid w:val="00B61ABF"/>
    <w:rsid w:val="00B630E7"/>
    <w:rsid w:val="00B631DF"/>
    <w:rsid w:val="00B635D5"/>
    <w:rsid w:val="00B63948"/>
    <w:rsid w:val="00B64220"/>
    <w:rsid w:val="00B65269"/>
    <w:rsid w:val="00B653A6"/>
    <w:rsid w:val="00B65BDB"/>
    <w:rsid w:val="00B666A0"/>
    <w:rsid w:val="00B66BE1"/>
    <w:rsid w:val="00B6756C"/>
    <w:rsid w:val="00B67D0D"/>
    <w:rsid w:val="00B70B7C"/>
    <w:rsid w:val="00B70DC6"/>
    <w:rsid w:val="00B71F28"/>
    <w:rsid w:val="00B71FBA"/>
    <w:rsid w:val="00B724E5"/>
    <w:rsid w:val="00B725A1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80BDF"/>
    <w:rsid w:val="00B80C50"/>
    <w:rsid w:val="00B814DD"/>
    <w:rsid w:val="00B821E0"/>
    <w:rsid w:val="00B8224B"/>
    <w:rsid w:val="00B8278F"/>
    <w:rsid w:val="00B82A3C"/>
    <w:rsid w:val="00B83753"/>
    <w:rsid w:val="00B83DF9"/>
    <w:rsid w:val="00B84241"/>
    <w:rsid w:val="00B8450F"/>
    <w:rsid w:val="00B848A9"/>
    <w:rsid w:val="00B84DE2"/>
    <w:rsid w:val="00B84E66"/>
    <w:rsid w:val="00B84EFF"/>
    <w:rsid w:val="00B85215"/>
    <w:rsid w:val="00B8584D"/>
    <w:rsid w:val="00B8622A"/>
    <w:rsid w:val="00B8654D"/>
    <w:rsid w:val="00B86E34"/>
    <w:rsid w:val="00B87214"/>
    <w:rsid w:val="00B87FE0"/>
    <w:rsid w:val="00B90920"/>
    <w:rsid w:val="00B90936"/>
    <w:rsid w:val="00B910B1"/>
    <w:rsid w:val="00B918BA"/>
    <w:rsid w:val="00B924DD"/>
    <w:rsid w:val="00B9259D"/>
    <w:rsid w:val="00B926F2"/>
    <w:rsid w:val="00B93363"/>
    <w:rsid w:val="00B9350E"/>
    <w:rsid w:val="00B95384"/>
    <w:rsid w:val="00B956A1"/>
    <w:rsid w:val="00B959F7"/>
    <w:rsid w:val="00B95B99"/>
    <w:rsid w:val="00B95D4A"/>
    <w:rsid w:val="00B95FD4"/>
    <w:rsid w:val="00B96192"/>
    <w:rsid w:val="00B9624C"/>
    <w:rsid w:val="00B96266"/>
    <w:rsid w:val="00B96F3E"/>
    <w:rsid w:val="00B972EC"/>
    <w:rsid w:val="00B97741"/>
    <w:rsid w:val="00B97A2F"/>
    <w:rsid w:val="00B97FF9"/>
    <w:rsid w:val="00BA0127"/>
    <w:rsid w:val="00BA022A"/>
    <w:rsid w:val="00BA1331"/>
    <w:rsid w:val="00BA149C"/>
    <w:rsid w:val="00BA1625"/>
    <w:rsid w:val="00BA169A"/>
    <w:rsid w:val="00BA1ADC"/>
    <w:rsid w:val="00BA1AE1"/>
    <w:rsid w:val="00BA30CD"/>
    <w:rsid w:val="00BA360D"/>
    <w:rsid w:val="00BA3AF1"/>
    <w:rsid w:val="00BA3C9B"/>
    <w:rsid w:val="00BA3F0E"/>
    <w:rsid w:val="00BA40AF"/>
    <w:rsid w:val="00BA5024"/>
    <w:rsid w:val="00BA5F69"/>
    <w:rsid w:val="00BA6615"/>
    <w:rsid w:val="00BA6D91"/>
    <w:rsid w:val="00BA7AC9"/>
    <w:rsid w:val="00BA7B99"/>
    <w:rsid w:val="00BA7D45"/>
    <w:rsid w:val="00BA7F2B"/>
    <w:rsid w:val="00BB07F0"/>
    <w:rsid w:val="00BB1873"/>
    <w:rsid w:val="00BB1D38"/>
    <w:rsid w:val="00BB1EA4"/>
    <w:rsid w:val="00BB1F44"/>
    <w:rsid w:val="00BB2917"/>
    <w:rsid w:val="00BB29E6"/>
    <w:rsid w:val="00BB3CC0"/>
    <w:rsid w:val="00BB406E"/>
    <w:rsid w:val="00BB4159"/>
    <w:rsid w:val="00BB4E68"/>
    <w:rsid w:val="00BB578B"/>
    <w:rsid w:val="00BB5BC8"/>
    <w:rsid w:val="00BB5BFC"/>
    <w:rsid w:val="00BB654E"/>
    <w:rsid w:val="00BB6753"/>
    <w:rsid w:val="00BB68AD"/>
    <w:rsid w:val="00BB6A13"/>
    <w:rsid w:val="00BB6AFF"/>
    <w:rsid w:val="00BB6B30"/>
    <w:rsid w:val="00BB75CF"/>
    <w:rsid w:val="00BC135E"/>
    <w:rsid w:val="00BC1EAB"/>
    <w:rsid w:val="00BC2935"/>
    <w:rsid w:val="00BC29AE"/>
    <w:rsid w:val="00BC32B8"/>
    <w:rsid w:val="00BC3429"/>
    <w:rsid w:val="00BC3D28"/>
    <w:rsid w:val="00BC553C"/>
    <w:rsid w:val="00BC5DEA"/>
    <w:rsid w:val="00BC5F0D"/>
    <w:rsid w:val="00BC642D"/>
    <w:rsid w:val="00BC6C21"/>
    <w:rsid w:val="00BC7103"/>
    <w:rsid w:val="00BC7AD5"/>
    <w:rsid w:val="00BC7AF0"/>
    <w:rsid w:val="00BC7DB9"/>
    <w:rsid w:val="00BD07F2"/>
    <w:rsid w:val="00BD0F57"/>
    <w:rsid w:val="00BD1AA1"/>
    <w:rsid w:val="00BD1E16"/>
    <w:rsid w:val="00BD1F94"/>
    <w:rsid w:val="00BD27CF"/>
    <w:rsid w:val="00BD3470"/>
    <w:rsid w:val="00BD351F"/>
    <w:rsid w:val="00BD3CBD"/>
    <w:rsid w:val="00BD4AC2"/>
    <w:rsid w:val="00BD5241"/>
    <w:rsid w:val="00BD54CC"/>
    <w:rsid w:val="00BD5981"/>
    <w:rsid w:val="00BD5BB4"/>
    <w:rsid w:val="00BD64DC"/>
    <w:rsid w:val="00BE019D"/>
    <w:rsid w:val="00BE05D7"/>
    <w:rsid w:val="00BE0616"/>
    <w:rsid w:val="00BE06BB"/>
    <w:rsid w:val="00BE06E2"/>
    <w:rsid w:val="00BE0BE3"/>
    <w:rsid w:val="00BE158A"/>
    <w:rsid w:val="00BE17FA"/>
    <w:rsid w:val="00BE1817"/>
    <w:rsid w:val="00BE18B9"/>
    <w:rsid w:val="00BE1B40"/>
    <w:rsid w:val="00BE210F"/>
    <w:rsid w:val="00BE2171"/>
    <w:rsid w:val="00BE232D"/>
    <w:rsid w:val="00BE23EC"/>
    <w:rsid w:val="00BE241B"/>
    <w:rsid w:val="00BE2DD1"/>
    <w:rsid w:val="00BE34EB"/>
    <w:rsid w:val="00BE3EA5"/>
    <w:rsid w:val="00BE3FD8"/>
    <w:rsid w:val="00BE501C"/>
    <w:rsid w:val="00BE55D4"/>
    <w:rsid w:val="00BE5734"/>
    <w:rsid w:val="00BE57E9"/>
    <w:rsid w:val="00BE5911"/>
    <w:rsid w:val="00BE6350"/>
    <w:rsid w:val="00BE67D7"/>
    <w:rsid w:val="00BE6860"/>
    <w:rsid w:val="00BE6E61"/>
    <w:rsid w:val="00BE7A20"/>
    <w:rsid w:val="00BE7B02"/>
    <w:rsid w:val="00BF0204"/>
    <w:rsid w:val="00BF0411"/>
    <w:rsid w:val="00BF0487"/>
    <w:rsid w:val="00BF16D2"/>
    <w:rsid w:val="00BF1711"/>
    <w:rsid w:val="00BF256D"/>
    <w:rsid w:val="00BF2D40"/>
    <w:rsid w:val="00BF3104"/>
    <w:rsid w:val="00BF3B4A"/>
    <w:rsid w:val="00BF3EB9"/>
    <w:rsid w:val="00BF3ED7"/>
    <w:rsid w:val="00BF3FC5"/>
    <w:rsid w:val="00BF41F0"/>
    <w:rsid w:val="00BF446E"/>
    <w:rsid w:val="00BF4774"/>
    <w:rsid w:val="00BF47E7"/>
    <w:rsid w:val="00BF493E"/>
    <w:rsid w:val="00BF5AA7"/>
    <w:rsid w:val="00BF5B64"/>
    <w:rsid w:val="00BF64D8"/>
    <w:rsid w:val="00BF66F8"/>
    <w:rsid w:val="00BF6B66"/>
    <w:rsid w:val="00BF6EB3"/>
    <w:rsid w:val="00BF72F2"/>
    <w:rsid w:val="00BF7571"/>
    <w:rsid w:val="00BF7B26"/>
    <w:rsid w:val="00C001E8"/>
    <w:rsid w:val="00C00CB7"/>
    <w:rsid w:val="00C02B63"/>
    <w:rsid w:val="00C02CD9"/>
    <w:rsid w:val="00C03149"/>
    <w:rsid w:val="00C031DC"/>
    <w:rsid w:val="00C0366C"/>
    <w:rsid w:val="00C03714"/>
    <w:rsid w:val="00C0384A"/>
    <w:rsid w:val="00C03C47"/>
    <w:rsid w:val="00C03C82"/>
    <w:rsid w:val="00C0499A"/>
    <w:rsid w:val="00C04A39"/>
    <w:rsid w:val="00C04AAF"/>
    <w:rsid w:val="00C04E9E"/>
    <w:rsid w:val="00C058FE"/>
    <w:rsid w:val="00C0629F"/>
    <w:rsid w:val="00C062F6"/>
    <w:rsid w:val="00C07284"/>
    <w:rsid w:val="00C07395"/>
    <w:rsid w:val="00C076F5"/>
    <w:rsid w:val="00C10660"/>
    <w:rsid w:val="00C10BFE"/>
    <w:rsid w:val="00C11B94"/>
    <w:rsid w:val="00C122CC"/>
    <w:rsid w:val="00C12EF2"/>
    <w:rsid w:val="00C1336C"/>
    <w:rsid w:val="00C134BE"/>
    <w:rsid w:val="00C13D86"/>
    <w:rsid w:val="00C13F2F"/>
    <w:rsid w:val="00C13F4A"/>
    <w:rsid w:val="00C14EA4"/>
    <w:rsid w:val="00C15496"/>
    <w:rsid w:val="00C15686"/>
    <w:rsid w:val="00C156D0"/>
    <w:rsid w:val="00C15FCE"/>
    <w:rsid w:val="00C162D9"/>
    <w:rsid w:val="00C16777"/>
    <w:rsid w:val="00C16877"/>
    <w:rsid w:val="00C17096"/>
    <w:rsid w:val="00C17326"/>
    <w:rsid w:val="00C1761D"/>
    <w:rsid w:val="00C17BCD"/>
    <w:rsid w:val="00C20CC6"/>
    <w:rsid w:val="00C21FD9"/>
    <w:rsid w:val="00C22606"/>
    <w:rsid w:val="00C22CBB"/>
    <w:rsid w:val="00C2307C"/>
    <w:rsid w:val="00C2315B"/>
    <w:rsid w:val="00C237EC"/>
    <w:rsid w:val="00C23892"/>
    <w:rsid w:val="00C24287"/>
    <w:rsid w:val="00C24458"/>
    <w:rsid w:val="00C25B87"/>
    <w:rsid w:val="00C2650C"/>
    <w:rsid w:val="00C2675B"/>
    <w:rsid w:val="00C26784"/>
    <w:rsid w:val="00C26CC6"/>
    <w:rsid w:val="00C27C94"/>
    <w:rsid w:val="00C27FB2"/>
    <w:rsid w:val="00C304E3"/>
    <w:rsid w:val="00C30E74"/>
    <w:rsid w:val="00C31263"/>
    <w:rsid w:val="00C312D7"/>
    <w:rsid w:val="00C3274E"/>
    <w:rsid w:val="00C32DDF"/>
    <w:rsid w:val="00C332E1"/>
    <w:rsid w:val="00C334C0"/>
    <w:rsid w:val="00C33AF6"/>
    <w:rsid w:val="00C33F99"/>
    <w:rsid w:val="00C3416C"/>
    <w:rsid w:val="00C343A1"/>
    <w:rsid w:val="00C3446B"/>
    <w:rsid w:val="00C3466F"/>
    <w:rsid w:val="00C34925"/>
    <w:rsid w:val="00C34F19"/>
    <w:rsid w:val="00C350A2"/>
    <w:rsid w:val="00C354AF"/>
    <w:rsid w:val="00C35B25"/>
    <w:rsid w:val="00C35CC9"/>
    <w:rsid w:val="00C36283"/>
    <w:rsid w:val="00C4085A"/>
    <w:rsid w:val="00C4088F"/>
    <w:rsid w:val="00C40E54"/>
    <w:rsid w:val="00C411CD"/>
    <w:rsid w:val="00C412CC"/>
    <w:rsid w:val="00C415D4"/>
    <w:rsid w:val="00C419E4"/>
    <w:rsid w:val="00C42727"/>
    <w:rsid w:val="00C4276C"/>
    <w:rsid w:val="00C42A68"/>
    <w:rsid w:val="00C42E33"/>
    <w:rsid w:val="00C42FF8"/>
    <w:rsid w:val="00C439FC"/>
    <w:rsid w:val="00C43FE8"/>
    <w:rsid w:val="00C4404E"/>
    <w:rsid w:val="00C44EB0"/>
    <w:rsid w:val="00C45143"/>
    <w:rsid w:val="00C45620"/>
    <w:rsid w:val="00C463BD"/>
    <w:rsid w:val="00C465F1"/>
    <w:rsid w:val="00C46C17"/>
    <w:rsid w:val="00C47B91"/>
    <w:rsid w:val="00C500CD"/>
    <w:rsid w:val="00C50A21"/>
    <w:rsid w:val="00C50C4D"/>
    <w:rsid w:val="00C51992"/>
    <w:rsid w:val="00C51CEA"/>
    <w:rsid w:val="00C52265"/>
    <w:rsid w:val="00C52B68"/>
    <w:rsid w:val="00C52D48"/>
    <w:rsid w:val="00C52FEA"/>
    <w:rsid w:val="00C53CD1"/>
    <w:rsid w:val="00C53FC9"/>
    <w:rsid w:val="00C540FD"/>
    <w:rsid w:val="00C54142"/>
    <w:rsid w:val="00C544D9"/>
    <w:rsid w:val="00C5460F"/>
    <w:rsid w:val="00C546E3"/>
    <w:rsid w:val="00C548BA"/>
    <w:rsid w:val="00C54CC3"/>
    <w:rsid w:val="00C54D97"/>
    <w:rsid w:val="00C54FF9"/>
    <w:rsid w:val="00C56E6A"/>
    <w:rsid w:val="00C572CC"/>
    <w:rsid w:val="00C57876"/>
    <w:rsid w:val="00C57A8D"/>
    <w:rsid w:val="00C57B8C"/>
    <w:rsid w:val="00C57F90"/>
    <w:rsid w:val="00C60217"/>
    <w:rsid w:val="00C603FF"/>
    <w:rsid w:val="00C60BCD"/>
    <w:rsid w:val="00C60FF7"/>
    <w:rsid w:val="00C610B9"/>
    <w:rsid w:val="00C614C1"/>
    <w:rsid w:val="00C6154A"/>
    <w:rsid w:val="00C61CA0"/>
    <w:rsid w:val="00C61F16"/>
    <w:rsid w:val="00C62553"/>
    <w:rsid w:val="00C635A3"/>
    <w:rsid w:val="00C6393F"/>
    <w:rsid w:val="00C64116"/>
    <w:rsid w:val="00C647B1"/>
    <w:rsid w:val="00C64FC9"/>
    <w:rsid w:val="00C6638B"/>
    <w:rsid w:val="00C666E6"/>
    <w:rsid w:val="00C66D07"/>
    <w:rsid w:val="00C673F8"/>
    <w:rsid w:val="00C70264"/>
    <w:rsid w:val="00C70430"/>
    <w:rsid w:val="00C70F8E"/>
    <w:rsid w:val="00C71817"/>
    <w:rsid w:val="00C72F99"/>
    <w:rsid w:val="00C730A6"/>
    <w:rsid w:val="00C736FA"/>
    <w:rsid w:val="00C738F5"/>
    <w:rsid w:val="00C73A19"/>
    <w:rsid w:val="00C73DFD"/>
    <w:rsid w:val="00C73EE2"/>
    <w:rsid w:val="00C73F04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77EA7"/>
    <w:rsid w:val="00C8188A"/>
    <w:rsid w:val="00C82274"/>
    <w:rsid w:val="00C8249F"/>
    <w:rsid w:val="00C8251F"/>
    <w:rsid w:val="00C83183"/>
    <w:rsid w:val="00C8331A"/>
    <w:rsid w:val="00C833AB"/>
    <w:rsid w:val="00C83848"/>
    <w:rsid w:val="00C846EA"/>
    <w:rsid w:val="00C852B8"/>
    <w:rsid w:val="00C852DF"/>
    <w:rsid w:val="00C859A4"/>
    <w:rsid w:val="00C85CB3"/>
    <w:rsid w:val="00C85F5B"/>
    <w:rsid w:val="00C861C1"/>
    <w:rsid w:val="00C863A1"/>
    <w:rsid w:val="00C864C3"/>
    <w:rsid w:val="00C868BB"/>
    <w:rsid w:val="00C868C1"/>
    <w:rsid w:val="00C876F6"/>
    <w:rsid w:val="00C87711"/>
    <w:rsid w:val="00C87F88"/>
    <w:rsid w:val="00C90658"/>
    <w:rsid w:val="00C90E5B"/>
    <w:rsid w:val="00C90EE3"/>
    <w:rsid w:val="00C9146B"/>
    <w:rsid w:val="00C91823"/>
    <w:rsid w:val="00C91836"/>
    <w:rsid w:val="00C9183E"/>
    <w:rsid w:val="00C922F4"/>
    <w:rsid w:val="00C924EC"/>
    <w:rsid w:val="00C92BDD"/>
    <w:rsid w:val="00C93A5A"/>
    <w:rsid w:val="00C93DEA"/>
    <w:rsid w:val="00C93E1B"/>
    <w:rsid w:val="00C940C0"/>
    <w:rsid w:val="00C95224"/>
    <w:rsid w:val="00C95288"/>
    <w:rsid w:val="00C95351"/>
    <w:rsid w:val="00C9541B"/>
    <w:rsid w:val="00C954F8"/>
    <w:rsid w:val="00C95A44"/>
    <w:rsid w:val="00C95B3F"/>
    <w:rsid w:val="00C95D85"/>
    <w:rsid w:val="00C963EA"/>
    <w:rsid w:val="00C9642A"/>
    <w:rsid w:val="00C96AE6"/>
    <w:rsid w:val="00C96D64"/>
    <w:rsid w:val="00C979CD"/>
    <w:rsid w:val="00CA07F7"/>
    <w:rsid w:val="00CA0934"/>
    <w:rsid w:val="00CA0AFE"/>
    <w:rsid w:val="00CA0B74"/>
    <w:rsid w:val="00CA0BBA"/>
    <w:rsid w:val="00CA0F44"/>
    <w:rsid w:val="00CA11CD"/>
    <w:rsid w:val="00CA11D9"/>
    <w:rsid w:val="00CA1A38"/>
    <w:rsid w:val="00CA2704"/>
    <w:rsid w:val="00CA2EA5"/>
    <w:rsid w:val="00CA36F0"/>
    <w:rsid w:val="00CA3ADE"/>
    <w:rsid w:val="00CA3F34"/>
    <w:rsid w:val="00CA3F65"/>
    <w:rsid w:val="00CA443F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727"/>
    <w:rsid w:val="00CA7C97"/>
    <w:rsid w:val="00CB00F3"/>
    <w:rsid w:val="00CB0460"/>
    <w:rsid w:val="00CB0496"/>
    <w:rsid w:val="00CB0CA3"/>
    <w:rsid w:val="00CB2323"/>
    <w:rsid w:val="00CB2AA2"/>
    <w:rsid w:val="00CB2CD9"/>
    <w:rsid w:val="00CB3311"/>
    <w:rsid w:val="00CB39B9"/>
    <w:rsid w:val="00CB4CA6"/>
    <w:rsid w:val="00CB588C"/>
    <w:rsid w:val="00CB5B0D"/>
    <w:rsid w:val="00CB6539"/>
    <w:rsid w:val="00CB6646"/>
    <w:rsid w:val="00CB68B8"/>
    <w:rsid w:val="00CB6B25"/>
    <w:rsid w:val="00CB6FBE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2A9"/>
    <w:rsid w:val="00CC2396"/>
    <w:rsid w:val="00CC366A"/>
    <w:rsid w:val="00CC3F2C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DB2"/>
    <w:rsid w:val="00CD1E09"/>
    <w:rsid w:val="00CD20E9"/>
    <w:rsid w:val="00CD2121"/>
    <w:rsid w:val="00CD373E"/>
    <w:rsid w:val="00CD3AA9"/>
    <w:rsid w:val="00CD434D"/>
    <w:rsid w:val="00CD45DC"/>
    <w:rsid w:val="00CD4757"/>
    <w:rsid w:val="00CD47A4"/>
    <w:rsid w:val="00CD4961"/>
    <w:rsid w:val="00CD49DB"/>
    <w:rsid w:val="00CD5200"/>
    <w:rsid w:val="00CD52FB"/>
    <w:rsid w:val="00CD5420"/>
    <w:rsid w:val="00CD55E8"/>
    <w:rsid w:val="00CD55F5"/>
    <w:rsid w:val="00CD58F1"/>
    <w:rsid w:val="00CD5A43"/>
    <w:rsid w:val="00CD5C55"/>
    <w:rsid w:val="00CD5E0F"/>
    <w:rsid w:val="00CD61BF"/>
    <w:rsid w:val="00CD6324"/>
    <w:rsid w:val="00CD656F"/>
    <w:rsid w:val="00CD67D7"/>
    <w:rsid w:val="00CD68C7"/>
    <w:rsid w:val="00CD6CCC"/>
    <w:rsid w:val="00CD70F1"/>
    <w:rsid w:val="00CD76AD"/>
    <w:rsid w:val="00CD76EF"/>
    <w:rsid w:val="00CD78B8"/>
    <w:rsid w:val="00CD7EC9"/>
    <w:rsid w:val="00CE0D82"/>
    <w:rsid w:val="00CE0DDD"/>
    <w:rsid w:val="00CE10A6"/>
    <w:rsid w:val="00CE143E"/>
    <w:rsid w:val="00CE1F80"/>
    <w:rsid w:val="00CE2EFC"/>
    <w:rsid w:val="00CE2FD3"/>
    <w:rsid w:val="00CE3458"/>
    <w:rsid w:val="00CE3E26"/>
    <w:rsid w:val="00CE4E83"/>
    <w:rsid w:val="00CE54D9"/>
    <w:rsid w:val="00CE57EF"/>
    <w:rsid w:val="00CE5929"/>
    <w:rsid w:val="00CE5D8C"/>
    <w:rsid w:val="00CE5D9C"/>
    <w:rsid w:val="00CE5F47"/>
    <w:rsid w:val="00CE6153"/>
    <w:rsid w:val="00CE621F"/>
    <w:rsid w:val="00CE6E5E"/>
    <w:rsid w:val="00CE7ADD"/>
    <w:rsid w:val="00CE7B5E"/>
    <w:rsid w:val="00CE7D34"/>
    <w:rsid w:val="00CE7ED1"/>
    <w:rsid w:val="00CF148F"/>
    <w:rsid w:val="00CF1518"/>
    <w:rsid w:val="00CF1552"/>
    <w:rsid w:val="00CF1692"/>
    <w:rsid w:val="00CF2253"/>
    <w:rsid w:val="00CF2D36"/>
    <w:rsid w:val="00CF32F6"/>
    <w:rsid w:val="00CF453A"/>
    <w:rsid w:val="00CF4DB5"/>
    <w:rsid w:val="00CF4DB9"/>
    <w:rsid w:val="00CF58CF"/>
    <w:rsid w:val="00CF5C59"/>
    <w:rsid w:val="00CF6084"/>
    <w:rsid w:val="00CF637A"/>
    <w:rsid w:val="00CF68D0"/>
    <w:rsid w:val="00CF68F4"/>
    <w:rsid w:val="00CF6EB9"/>
    <w:rsid w:val="00CF7247"/>
    <w:rsid w:val="00CF7560"/>
    <w:rsid w:val="00CF7587"/>
    <w:rsid w:val="00D00975"/>
    <w:rsid w:val="00D016CD"/>
    <w:rsid w:val="00D01EA4"/>
    <w:rsid w:val="00D029DA"/>
    <w:rsid w:val="00D03639"/>
    <w:rsid w:val="00D03901"/>
    <w:rsid w:val="00D03941"/>
    <w:rsid w:val="00D03D78"/>
    <w:rsid w:val="00D047D7"/>
    <w:rsid w:val="00D04890"/>
    <w:rsid w:val="00D04F18"/>
    <w:rsid w:val="00D05370"/>
    <w:rsid w:val="00D06253"/>
    <w:rsid w:val="00D06368"/>
    <w:rsid w:val="00D063BA"/>
    <w:rsid w:val="00D072E0"/>
    <w:rsid w:val="00D07302"/>
    <w:rsid w:val="00D074E6"/>
    <w:rsid w:val="00D07ABF"/>
    <w:rsid w:val="00D11341"/>
    <w:rsid w:val="00D1141D"/>
    <w:rsid w:val="00D118BA"/>
    <w:rsid w:val="00D11B8A"/>
    <w:rsid w:val="00D11F58"/>
    <w:rsid w:val="00D11F5D"/>
    <w:rsid w:val="00D12127"/>
    <w:rsid w:val="00D12BD9"/>
    <w:rsid w:val="00D12CF9"/>
    <w:rsid w:val="00D13A25"/>
    <w:rsid w:val="00D13BCC"/>
    <w:rsid w:val="00D14C6F"/>
    <w:rsid w:val="00D14D7A"/>
    <w:rsid w:val="00D16363"/>
    <w:rsid w:val="00D16C33"/>
    <w:rsid w:val="00D1709C"/>
    <w:rsid w:val="00D1722D"/>
    <w:rsid w:val="00D179DB"/>
    <w:rsid w:val="00D17BBE"/>
    <w:rsid w:val="00D207ED"/>
    <w:rsid w:val="00D21936"/>
    <w:rsid w:val="00D22659"/>
    <w:rsid w:val="00D229B1"/>
    <w:rsid w:val="00D234DF"/>
    <w:rsid w:val="00D2376F"/>
    <w:rsid w:val="00D237BC"/>
    <w:rsid w:val="00D23BD9"/>
    <w:rsid w:val="00D23D72"/>
    <w:rsid w:val="00D241EB"/>
    <w:rsid w:val="00D250BF"/>
    <w:rsid w:val="00D2528E"/>
    <w:rsid w:val="00D2542A"/>
    <w:rsid w:val="00D255D6"/>
    <w:rsid w:val="00D25DD5"/>
    <w:rsid w:val="00D2674C"/>
    <w:rsid w:val="00D26CFF"/>
    <w:rsid w:val="00D26E9E"/>
    <w:rsid w:val="00D27747"/>
    <w:rsid w:val="00D30522"/>
    <w:rsid w:val="00D30525"/>
    <w:rsid w:val="00D30941"/>
    <w:rsid w:val="00D30C38"/>
    <w:rsid w:val="00D323EA"/>
    <w:rsid w:val="00D32925"/>
    <w:rsid w:val="00D32CBF"/>
    <w:rsid w:val="00D334DE"/>
    <w:rsid w:val="00D344B0"/>
    <w:rsid w:val="00D34983"/>
    <w:rsid w:val="00D34DDC"/>
    <w:rsid w:val="00D34EAE"/>
    <w:rsid w:val="00D357AC"/>
    <w:rsid w:val="00D35B80"/>
    <w:rsid w:val="00D35F8D"/>
    <w:rsid w:val="00D3637C"/>
    <w:rsid w:val="00D3676B"/>
    <w:rsid w:val="00D369EF"/>
    <w:rsid w:val="00D36A1D"/>
    <w:rsid w:val="00D37BFF"/>
    <w:rsid w:val="00D37CC4"/>
    <w:rsid w:val="00D37D2B"/>
    <w:rsid w:val="00D37E51"/>
    <w:rsid w:val="00D403B4"/>
    <w:rsid w:val="00D40DA1"/>
    <w:rsid w:val="00D41D78"/>
    <w:rsid w:val="00D41F9E"/>
    <w:rsid w:val="00D431A5"/>
    <w:rsid w:val="00D43490"/>
    <w:rsid w:val="00D4360D"/>
    <w:rsid w:val="00D43867"/>
    <w:rsid w:val="00D44541"/>
    <w:rsid w:val="00D44DBC"/>
    <w:rsid w:val="00D44EA5"/>
    <w:rsid w:val="00D454F2"/>
    <w:rsid w:val="00D45780"/>
    <w:rsid w:val="00D45E3D"/>
    <w:rsid w:val="00D46424"/>
    <w:rsid w:val="00D4745A"/>
    <w:rsid w:val="00D47697"/>
    <w:rsid w:val="00D477ED"/>
    <w:rsid w:val="00D4783E"/>
    <w:rsid w:val="00D50A5A"/>
    <w:rsid w:val="00D50B71"/>
    <w:rsid w:val="00D50CDE"/>
    <w:rsid w:val="00D50DCA"/>
    <w:rsid w:val="00D52975"/>
    <w:rsid w:val="00D52C40"/>
    <w:rsid w:val="00D52EE7"/>
    <w:rsid w:val="00D53300"/>
    <w:rsid w:val="00D53AC3"/>
    <w:rsid w:val="00D53B5E"/>
    <w:rsid w:val="00D53CA5"/>
    <w:rsid w:val="00D54E5D"/>
    <w:rsid w:val="00D55431"/>
    <w:rsid w:val="00D55478"/>
    <w:rsid w:val="00D558E3"/>
    <w:rsid w:val="00D55BDE"/>
    <w:rsid w:val="00D55F0C"/>
    <w:rsid w:val="00D568B4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242B"/>
    <w:rsid w:val="00D62512"/>
    <w:rsid w:val="00D6301E"/>
    <w:rsid w:val="00D634DB"/>
    <w:rsid w:val="00D644E4"/>
    <w:rsid w:val="00D64739"/>
    <w:rsid w:val="00D64972"/>
    <w:rsid w:val="00D64C44"/>
    <w:rsid w:val="00D6689B"/>
    <w:rsid w:val="00D66D0D"/>
    <w:rsid w:val="00D673F7"/>
    <w:rsid w:val="00D677EA"/>
    <w:rsid w:val="00D7109F"/>
    <w:rsid w:val="00D71152"/>
    <w:rsid w:val="00D71490"/>
    <w:rsid w:val="00D727D6"/>
    <w:rsid w:val="00D7304B"/>
    <w:rsid w:val="00D73586"/>
    <w:rsid w:val="00D735BD"/>
    <w:rsid w:val="00D73C1B"/>
    <w:rsid w:val="00D73F0E"/>
    <w:rsid w:val="00D749E2"/>
    <w:rsid w:val="00D74D4F"/>
    <w:rsid w:val="00D74F7E"/>
    <w:rsid w:val="00D752CC"/>
    <w:rsid w:val="00D753F9"/>
    <w:rsid w:val="00D75480"/>
    <w:rsid w:val="00D75A5B"/>
    <w:rsid w:val="00D75A89"/>
    <w:rsid w:val="00D76240"/>
    <w:rsid w:val="00D76246"/>
    <w:rsid w:val="00D762AF"/>
    <w:rsid w:val="00D7682B"/>
    <w:rsid w:val="00D77AF9"/>
    <w:rsid w:val="00D8073D"/>
    <w:rsid w:val="00D80BE0"/>
    <w:rsid w:val="00D810F8"/>
    <w:rsid w:val="00D81397"/>
    <w:rsid w:val="00D81403"/>
    <w:rsid w:val="00D817A9"/>
    <w:rsid w:val="00D81887"/>
    <w:rsid w:val="00D8230A"/>
    <w:rsid w:val="00D824E2"/>
    <w:rsid w:val="00D82669"/>
    <w:rsid w:val="00D8296B"/>
    <w:rsid w:val="00D83217"/>
    <w:rsid w:val="00D8424D"/>
    <w:rsid w:val="00D8504E"/>
    <w:rsid w:val="00D856D4"/>
    <w:rsid w:val="00D879F3"/>
    <w:rsid w:val="00D90747"/>
    <w:rsid w:val="00D90886"/>
    <w:rsid w:val="00D9096C"/>
    <w:rsid w:val="00D90A83"/>
    <w:rsid w:val="00D90FB4"/>
    <w:rsid w:val="00D91042"/>
    <w:rsid w:val="00D914D3"/>
    <w:rsid w:val="00D919FD"/>
    <w:rsid w:val="00D91EC7"/>
    <w:rsid w:val="00D9223D"/>
    <w:rsid w:val="00D930A9"/>
    <w:rsid w:val="00D93189"/>
    <w:rsid w:val="00D93386"/>
    <w:rsid w:val="00D93A50"/>
    <w:rsid w:val="00D95609"/>
    <w:rsid w:val="00D96DFF"/>
    <w:rsid w:val="00D96E13"/>
    <w:rsid w:val="00DA0666"/>
    <w:rsid w:val="00DA18FF"/>
    <w:rsid w:val="00DA1A88"/>
    <w:rsid w:val="00DA1AAD"/>
    <w:rsid w:val="00DA1B8C"/>
    <w:rsid w:val="00DA21C2"/>
    <w:rsid w:val="00DA23FD"/>
    <w:rsid w:val="00DA2453"/>
    <w:rsid w:val="00DA248A"/>
    <w:rsid w:val="00DA24F5"/>
    <w:rsid w:val="00DA25C3"/>
    <w:rsid w:val="00DA2966"/>
    <w:rsid w:val="00DA2A00"/>
    <w:rsid w:val="00DA2BA7"/>
    <w:rsid w:val="00DA2D68"/>
    <w:rsid w:val="00DA30F3"/>
    <w:rsid w:val="00DA407F"/>
    <w:rsid w:val="00DA4C24"/>
    <w:rsid w:val="00DA5116"/>
    <w:rsid w:val="00DA5371"/>
    <w:rsid w:val="00DA5C87"/>
    <w:rsid w:val="00DA5C99"/>
    <w:rsid w:val="00DA5E57"/>
    <w:rsid w:val="00DA6729"/>
    <w:rsid w:val="00DA6DFB"/>
    <w:rsid w:val="00DA703E"/>
    <w:rsid w:val="00DA7294"/>
    <w:rsid w:val="00DA763D"/>
    <w:rsid w:val="00DA7B76"/>
    <w:rsid w:val="00DA7FF9"/>
    <w:rsid w:val="00DB0543"/>
    <w:rsid w:val="00DB05A8"/>
    <w:rsid w:val="00DB08B4"/>
    <w:rsid w:val="00DB0D63"/>
    <w:rsid w:val="00DB18E1"/>
    <w:rsid w:val="00DB1A79"/>
    <w:rsid w:val="00DB1C54"/>
    <w:rsid w:val="00DB1E30"/>
    <w:rsid w:val="00DB229B"/>
    <w:rsid w:val="00DB2533"/>
    <w:rsid w:val="00DB28C4"/>
    <w:rsid w:val="00DB29A3"/>
    <w:rsid w:val="00DB2D1E"/>
    <w:rsid w:val="00DB34B8"/>
    <w:rsid w:val="00DB39A9"/>
    <w:rsid w:val="00DB44D8"/>
    <w:rsid w:val="00DB45A7"/>
    <w:rsid w:val="00DB470C"/>
    <w:rsid w:val="00DB4E7C"/>
    <w:rsid w:val="00DB5525"/>
    <w:rsid w:val="00DB5B0F"/>
    <w:rsid w:val="00DB7683"/>
    <w:rsid w:val="00DC01B2"/>
    <w:rsid w:val="00DC02BA"/>
    <w:rsid w:val="00DC168A"/>
    <w:rsid w:val="00DC2135"/>
    <w:rsid w:val="00DC316E"/>
    <w:rsid w:val="00DC375A"/>
    <w:rsid w:val="00DC4504"/>
    <w:rsid w:val="00DC4C07"/>
    <w:rsid w:val="00DC5119"/>
    <w:rsid w:val="00DC59AA"/>
    <w:rsid w:val="00DC61EB"/>
    <w:rsid w:val="00DC64B2"/>
    <w:rsid w:val="00DC753A"/>
    <w:rsid w:val="00DC78FE"/>
    <w:rsid w:val="00DC7BE7"/>
    <w:rsid w:val="00DD0D4D"/>
    <w:rsid w:val="00DD0E60"/>
    <w:rsid w:val="00DD0F33"/>
    <w:rsid w:val="00DD1392"/>
    <w:rsid w:val="00DD16FF"/>
    <w:rsid w:val="00DD17A6"/>
    <w:rsid w:val="00DD17AB"/>
    <w:rsid w:val="00DD20C5"/>
    <w:rsid w:val="00DD21A2"/>
    <w:rsid w:val="00DD2D79"/>
    <w:rsid w:val="00DD2F91"/>
    <w:rsid w:val="00DD3DA7"/>
    <w:rsid w:val="00DD5B7C"/>
    <w:rsid w:val="00DD5DDE"/>
    <w:rsid w:val="00DD6415"/>
    <w:rsid w:val="00DD6823"/>
    <w:rsid w:val="00DD69EF"/>
    <w:rsid w:val="00DD6D15"/>
    <w:rsid w:val="00DD7076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B7D"/>
    <w:rsid w:val="00DE5291"/>
    <w:rsid w:val="00DE58D2"/>
    <w:rsid w:val="00DE5B43"/>
    <w:rsid w:val="00DE62C8"/>
    <w:rsid w:val="00DE6368"/>
    <w:rsid w:val="00DE6661"/>
    <w:rsid w:val="00DE70D6"/>
    <w:rsid w:val="00DE7243"/>
    <w:rsid w:val="00DF041A"/>
    <w:rsid w:val="00DF0626"/>
    <w:rsid w:val="00DF0BF4"/>
    <w:rsid w:val="00DF0F13"/>
    <w:rsid w:val="00DF11DD"/>
    <w:rsid w:val="00DF312A"/>
    <w:rsid w:val="00DF39BC"/>
    <w:rsid w:val="00DF40C5"/>
    <w:rsid w:val="00DF44EA"/>
    <w:rsid w:val="00DF4567"/>
    <w:rsid w:val="00DF525F"/>
    <w:rsid w:val="00DF577E"/>
    <w:rsid w:val="00DF5A8C"/>
    <w:rsid w:val="00DF5F55"/>
    <w:rsid w:val="00DF6257"/>
    <w:rsid w:val="00DF631A"/>
    <w:rsid w:val="00DF70FB"/>
    <w:rsid w:val="00DF724F"/>
    <w:rsid w:val="00DF72B8"/>
    <w:rsid w:val="00E00244"/>
    <w:rsid w:val="00E005AD"/>
    <w:rsid w:val="00E00868"/>
    <w:rsid w:val="00E00DDC"/>
    <w:rsid w:val="00E017E1"/>
    <w:rsid w:val="00E02188"/>
    <w:rsid w:val="00E0394D"/>
    <w:rsid w:val="00E045DD"/>
    <w:rsid w:val="00E04C38"/>
    <w:rsid w:val="00E05ABB"/>
    <w:rsid w:val="00E05FFC"/>
    <w:rsid w:val="00E06446"/>
    <w:rsid w:val="00E06BE2"/>
    <w:rsid w:val="00E06F18"/>
    <w:rsid w:val="00E07297"/>
    <w:rsid w:val="00E0732F"/>
    <w:rsid w:val="00E1057F"/>
    <w:rsid w:val="00E10FF4"/>
    <w:rsid w:val="00E110B4"/>
    <w:rsid w:val="00E114B5"/>
    <w:rsid w:val="00E117E8"/>
    <w:rsid w:val="00E1219A"/>
    <w:rsid w:val="00E12BF8"/>
    <w:rsid w:val="00E13328"/>
    <w:rsid w:val="00E13524"/>
    <w:rsid w:val="00E1393B"/>
    <w:rsid w:val="00E13B13"/>
    <w:rsid w:val="00E13FE1"/>
    <w:rsid w:val="00E1442E"/>
    <w:rsid w:val="00E1477A"/>
    <w:rsid w:val="00E14A38"/>
    <w:rsid w:val="00E1505B"/>
    <w:rsid w:val="00E15184"/>
    <w:rsid w:val="00E155A7"/>
    <w:rsid w:val="00E162DB"/>
    <w:rsid w:val="00E16672"/>
    <w:rsid w:val="00E16E3B"/>
    <w:rsid w:val="00E17301"/>
    <w:rsid w:val="00E17F1C"/>
    <w:rsid w:val="00E2067A"/>
    <w:rsid w:val="00E20C81"/>
    <w:rsid w:val="00E20D52"/>
    <w:rsid w:val="00E21871"/>
    <w:rsid w:val="00E21965"/>
    <w:rsid w:val="00E21ABA"/>
    <w:rsid w:val="00E21B92"/>
    <w:rsid w:val="00E222B2"/>
    <w:rsid w:val="00E22460"/>
    <w:rsid w:val="00E229EA"/>
    <w:rsid w:val="00E23194"/>
    <w:rsid w:val="00E249DC"/>
    <w:rsid w:val="00E24C93"/>
    <w:rsid w:val="00E251D4"/>
    <w:rsid w:val="00E252D3"/>
    <w:rsid w:val="00E25813"/>
    <w:rsid w:val="00E258C7"/>
    <w:rsid w:val="00E25D07"/>
    <w:rsid w:val="00E26057"/>
    <w:rsid w:val="00E26947"/>
    <w:rsid w:val="00E271C0"/>
    <w:rsid w:val="00E27B7E"/>
    <w:rsid w:val="00E27FBD"/>
    <w:rsid w:val="00E30015"/>
    <w:rsid w:val="00E30466"/>
    <w:rsid w:val="00E30E0D"/>
    <w:rsid w:val="00E30F55"/>
    <w:rsid w:val="00E312EF"/>
    <w:rsid w:val="00E323AF"/>
    <w:rsid w:val="00E3240F"/>
    <w:rsid w:val="00E32471"/>
    <w:rsid w:val="00E32962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54D"/>
    <w:rsid w:val="00E4087F"/>
    <w:rsid w:val="00E41D20"/>
    <w:rsid w:val="00E41FFA"/>
    <w:rsid w:val="00E422DA"/>
    <w:rsid w:val="00E42BD7"/>
    <w:rsid w:val="00E433FA"/>
    <w:rsid w:val="00E435B8"/>
    <w:rsid w:val="00E43B7A"/>
    <w:rsid w:val="00E43BED"/>
    <w:rsid w:val="00E43E00"/>
    <w:rsid w:val="00E44265"/>
    <w:rsid w:val="00E445AD"/>
    <w:rsid w:val="00E44753"/>
    <w:rsid w:val="00E44CB1"/>
    <w:rsid w:val="00E44F0F"/>
    <w:rsid w:val="00E45A67"/>
    <w:rsid w:val="00E467C2"/>
    <w:rsid w:val="00E471DE"/>
    <w:rsid w:val="00E474BA"/>
    <w:rsid w:val="00E474C7"/>
    <w:rsid w:val="00E47EC7"/>
    <w:rsid w:val="00E50165"/>
    <w:rsid w:val="00E50684"/>
    <w:rsid w:val="00E50D7D"/>
    <w:rsid w:val="00E50F3C"/>
    <w:rsid w:val="00E50FB6"/>
    <w:rsid w:val="00E51E66"/>
    <w:rsid w:val="00E51FA6"/>
    <w:rsid w:val="00E52485"/>
    <w:rsid w:val="00E5279B"/>
    <w:rsid w:val="00E528A9"/>
    <w:rsid w:val="00E52AE4"/>
    <w:rsid w:val="00E53783"/>
    <w:rsid w:val="00E53E15"/>
    <w:rsid w:val="00E54559"/>
    <w:rsid w:val="00E545CA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708"/>
    <w:rsid w:val="00E60A45"/>
    <w:rsid w:val="00E61346"/>
    <w:rsid w:val="00E61890"/>
    <w:rsid w:val="00E61E82"/>
    <w:rsid w:val="00E630DB"/>
    <w:rsid w:val="00E63550"/>
    <w:rsid w:val="00E6356D"/>
    <w:rsid w:val="00E63923"/>
    <w:rsid w:val="00E65AA0"/>
    <w:rsid w:val="00E663A6"/>
    <w:rsid w:val="00E669B6"/>
    <w:rsid w:val="00E66E31"/>
    <w:rsid w:val="00E671E9"/>
    <w:rsid w:val="00E705CE"/>
    <w:rsid w:val="00E706ED"/>
    <w:rsid w:val="00E70976"/>
    <w:rsid w:val="00E70982"/>
    <w:rsid w:val="00E70BDE"/>
    <w:rsid w:val="00E70E87"/>
    <w:rsid w:val="00E7206C"/>
    <w:rsid w:val="00E72170"/>
    <w:rsid w:val="00E7242A"/>
    <w:rsid w:val="00E72D31"/>
    <w:rsid w:val="00E731B3"/>
    <w:rsid w:val="00E73AF5"/>
    <w:rsid w:val="00E745B0"/>
    <w:rsid w:val="00E74B10"/>
    <w:rsid w:val="00E74C9F"/>
    <w:rsid w:val="00E750CB"/>
    <w:rsid w:val="00E7517E"/>
    <w:rsid w:val="00E757EB"/>
    <w:rsid w:val="00E75916"/>
    <w:rsid w:val="00E7595E"/>
    <w:rsid w:val="00E75BA2"/>
    <w:rsid w:val="00E76553"/>
    <w:rsid w:val="00E767AB"/>
    <w:rsid w:val="00E76C27"/>
    <w:rsid w:val="00E77452"/>
    <w:rsid w:val="00E779B2"/>
    <w:rsid w:val="00E8035C"/>
    <w:rsid w:val="00E80EB1"/>
    <w:rsid w:val="00E8194C"/>
    <w:rsid w:val="00E81C9F"/>
    <w:rsid w:val="00E81D80"/>
    <w:rsid w:val="00E8204F"/>
    <w:rsid w:val="00E82444"/>
    <w:rsid w:val="00E84572"/>
    <w:rsid w:val="00E85406"/>
    <w:rsid w:val="00E85FB6"/>
    <w:rsid w:val="00E86287"/>
    <w:rsid w:val="00E8683F"/>
    <w:rsid w:val="00E86E17"/>
    <w:rsid w:val="00E879D9"/>
    <w:rsid w:val="00E879F4"/>
    <w:rsid w:val="00E90A98"/>
    <w:rsid w:val="00E90FEF"/>
    <w:rsid w:val="00E9149D"/>
    <w:rsid w:val="00E917DD"/>
    <w:rsid w:val="00E91D70"/>
    <w:rsid w:val="00E91D71"/>
    <w:rsid w:val="00E92E24"/>
    <w:rsid w:val="00E937F7"/>
    <w:rsid w:val="00E947FD"/>
    <w:rsid w:val="00E9484C"/>
    <w:rsid w:val="00E948B6"/>
    <w:rsid w:val="00E94AFB"/>
    <w:rsid w:val="00E94EEF"/>
    <w:rsid w:val="00E97872"/>
    <w:rsid w:val="00E97D7F"/>
    <w:rsid w:val="00E97E24"/>
    <w:rsid w:val="00EA0708"/>
    <w:rsid w:val="00EA0F2E"/>
    <w:rsid w:val="00EA0F95"/>
    <w:rsid w:val="00EA1082"/>
    <w:rsid w:val="00EA2E50"/>
    <w:rsid w:val="00EA2FF5"/>
    <w:rsid w:val="00EA326A"/>
    <w:rsid w:val="00EA357D"/>
    <w:rsid w:val="00EA37AF"/>
    <w:rsid w:val="00EA3AA6"/>
    <w:rsid w:val="00EA3DD3"/>
    <w:rsid w:val="00EA40C2"/>
    <w:rsid w:val="00EA43A8"/>
    <w:rsid w:val="00EA4E3C"/>
    <w:rsid w:val="00EA4F1F"/>
    <w:rsid w:val="00EA53A3"/>
    <w:rsid w:val="00EA595C"/>
    <w:rsid w:val="00EA6592"/>
    <w:rsid w:val="00EA6599"/>
    <w:rsid w:val="00EA6831"/>
    <w:rsid w:val="00EA6B94"/>
    <w:rsid w:val="00EA6F3F"/>
    <w:rsid w:val="00EA6F87"/>
    <w:rsid w:val="00EA6FFE"/>
    <w:rsid w:val="00EA7504"/>
    <w:rsid w:val="00EA7E25"/>
    <w:rsid w:val="00EB0484"/>
    <w:rsid w:val="00EB0CA5"/>
    <w:rsid w:val="00EB13BE"/>
    <w:rsid w:val="00EB1B78"/>
    <w:rsid w:val="00EB25ED"/>
    <w:rsid w:val="00EB2693"/>
    <w:rsid w:val="00EB50C5"/>
    <w:rsid w:val="00EB5416"/>
    <w:rsid w:val="00EB5497"/>
    <w:rsid w:val="00EB5939"/>
    <w:rsid w:val="00EB5DBA"/>
    <w:rsid w:val="00EB6452"/>
    <w:rsid w:val="00EB6667"/>
    <w:rsid w:val="00EB73CE"/>
    <w:rsid w:val="00EC0283"/>
    <w:rsid w:val="00EC047C"/>
    <w:rsid w:val="00EC0D89"/>
    <w:rsid w:val="00EC0DFB"/>
    <w:rsid w:val="00EC1000"/>
    <w:rsid w:val="00EC15D6"/>
    <w:rsid w:val="00EC1609"/>
    <w:rsid w:val="00EC1688"/>
    <w:rsid w:val="00EC29DF"/>
    <w:rsid w:val="00EC2B3D"/>
    <w:rsid w:val="00EC3A28"/>
    <w:rsid w:val="00EC4A69"/>
    <w:rsid w:val="00EC54C7"/>
    <w:rsid w:val="00EC553F"/>
    <w:rsid w:val="00EC5682"/>
    <w:rsid w:val="00EC589E"/>
    <w:rsid w:val="00EC6300"/>
    <w:rsid w:val="00EC6852"/>
    <w:rsid w:val="00EC733C"/>
    <w:rsid w:val="00EC7ADE"/>
    <w:rsid w:val="00EC7EAE"/>
    <w:rsid w:val="00ED03CB"/>
    <w:rsid w:val="00ED0AA1"/>
    <w:rsid w:val="00ED0B48"/>
    <w:rsid w:val="00ED171B"/>
    <w:rsid w:val="00ED2064"/>
    <w:rsid w:val="00ED21DE"/>
    <w:rsid w:val="00ED238E"/>
    <w:rsid w:val="00ED2CAF"/>
    <w:rsid w:val="00ED2DD8"/>
    <w:rsid w:val="00ED2E95"/>
    <w:rsid w:val="00ED30B0"/>
    <w:rsid w:val="00ED3A9E"/>
    <w:rsid w:val="00ED3C8A"/>
    <w:rsid w:val="00ED4119"/>
    <w:rsid w:val="00ED53B5"/>
    <w:rsid w:val="00ED56DC"/>
    <w:rsid w:val="00ED5705"/>
    <w:rsid w:val="00ED5868"/>
    <w:rsid w:val="00ED5B11"/>
    <w:rsid w:val="00ED5CAC"/>
    <w:rsid w:val="00ED5E2F"/>
    <w:rsid w:val="00ED6FCF"/>
    <w:rsid w:val="00ED760E"/>
    <w:rsid w:val="00ED7936"/>
    <w:rsid w:val="00ED7BCA"/>
    <w:rsid w:val="00EE05B4"/>
    <w:rsid w:val="00EE0A43"/>
    <w:rsid w:val="00EE0B41"/>
    <w:rsid w:val="00EE0BF8"/>
    <w:rsid w:val="00EE0EE5"/>
    <w:rsid w:val="00EE1260"/>
    <w:rsid w:val="00EE150C"/>
    <w:rsid w:val="00EE171E"/>
    <w:rsid w:val="00EE2959"/>
    <w:rsid w:val="00EE29C3"/>
    <w:rsid w:val="00EE3E81"/>
    <w:rsid w:val="00EE3ED5"/>
    <w:rsid w:val="00EE408F"/>
    <w:rsid w:val="00EE467E"/>
    <w:rsid w:val="00EE49D9"/>
    <w:rsid w:val="00EE4CFD"/>
    <w:rsid w:val="00EE4F1F"/>
    <w:rsid w:val="00EE51A4"/>
    <w:rsid w:val="00EE55CA"/>
    <w:rsid w:val="00EE5F72"/>
    <w:rsid w:val="00EE688A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AE3"/>
    <w:rsid w:val="00EF2DF7"/>
    <w:rsid w:val="00EF35A3"/>
    <w:rsid w:val="00EF37D8"/>
    <w:rsid w:val="00EF392A"/>
    <w:rsid w:val="00EF4787"/>
    <w:rsid w:val="00EF4C36"/>
    <w:rsid w:val="00EF4F84"/>
    <w:rsid w:val="00EF4FA6"/>
    <w:rsid w:val="00EF5250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4FA"/>
    <w:rsid w:val="00F015DF"/>
    <w:rsid w:val="00F01ED0"/>
    <w:rsid w:val="00F0229A"/>
    <w:rsid w:val="00F02666"/>
    <w:rsid w:val="00F02A52"/>
    <w:rsid w:val="00F02C8B"/>
    <w:rsid w:val="00F03005"/>
    <w:rsid w:val="00F033A2"/>
    <w:rsid w:val="00F03FEA"/>
    <w:rsid w:val="00F04707"/>
    <w:rsid w:val="00F04F13"/>
    <w:rsid w:val="00F05045"/>
    <w:rsid w:val="00F050C5"/>
    <w:rsid w:val="00F06740"/>
    <w:rsid w:val="00F06853"/>
    <w:rsid w:val="00F068A2"/>
    <w:rsid w:val="00F07C0A"/>
    <w:rsid w:val="00F07DA7"/>
    <w:rsid w:val="00F10363"/>
    <w:rsid w:val="00F10A18"/>
    <w:rsid w:val="00F11645"/>
    <w:rsid w:val="00F11905"/>
    <w:rsid w:val="00F11E79"/>
    <w:rsid w:val="00F12594"/>
    <w:rsid w:val="00F12AE8"/>
    <w:rsid w:val="00F12FC4"/>
    <w:rsid w:val="00F147EE"/>
    <w:rsid w:val="00F14CD0"/>
    <w:rsid w:val="00F14DA5"/>
    <w:rsid w:val="00F14E63"/>
    <w:rsid w:val="00F16691"/>
    <w:rsid w:val="00F16AD6"/>
    <w:rsid w:val="00F16BB6"/>
    <w:rsid w:val="00F16DD9"/>
    <w:rsid w:val="00F16FA0"/>
    <w:rsid w:val="00F16FEC"/>
    <w:rsid w:val="00F17115"/>
    <w:rsid w:val="00F17B91"/>
    <w:rsid w:val="00F203D8"/>
    <w:rsid w:val="00F206D5"/>
    <w:rsid w:val="00F20CA5"/>
    <w:rsid w:val="00F215F5"/>
    <w:rsid w:val="00F22C4F"/>
    <w:rsid w:val="00F2380B"/>
    <w:rsid w:val="00F238C1"/>
    <w:rsid w:val="00F239D6"/>
    <w:rsid w:val="00F240CC"/>
    <w:rsid w:val="00F24D32"/>
    <w:rsid w:val="00F2521F"/>
    <w:rsid w:val="00F260F6"/>
    <w:rsid w:val="00F26B50"/>
    <w:rsid w:val="00F27179"/>
    <w:rsid w:val="00F27209"/>
    <w:rsid w:val="00F274DE"/>
    <w:rsid w:val="00F2791A"/>
    <w:rsid w:val="00F314B6"/>
    <w:rsid w:val="00F316CE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B13"/>
    <w:rsid w:val="00F33E5B"/>
    <w:rsid w:val="00F34C54"/>
    <w:rsid w:val="00F34E23"/>
    <w:rsid w:val="00F3534C"/>
    <w:rsid w:val="00F35DBE"/>
    <w:rsid w:val="00F3622E"/>
    <w:rsid w:val="00F3646E"/>
    <w:rsid w:val="00F36819"/>
    <w:rsid w:val="00F37A98"/>
    <w:rsid w:val="00F40304"/>
    <w:rsid w:val="00F40B50"/>
    <w:rsid w:val="00F40C36"/>
    <w:rsid w:val="00F41450"/>
    <w:rsid w:val="00F415DE"/>
    <w:rsid w:val="00F42102"/>
    <w:rsid w:val="00F42527"/>
    <w:rsid w:val="00F42973"/>
    <w:rsid w:val="00F42B01"/>
    <w:rsid w:val="00F4328B"/>
    <w:rsid w:val="00F436FD"/>
    <w:rsid w:val="00F43C08"/>
    <w:rsid w:val="00F4407B"/>
    <w:rsid w:val="00F442CB"/>
    <w:rsid w:val="00F44E9D"/>
    <w:rsid w:val="00F46A19"/>
    <w:rsid w:val="00F46C65"/>
    <w:rsid w:val="00F4763B"/>
    <w:rsid w:val="00F47713"/>
    <w:rsid w:val="00F47924"/>
    <w:rsid w:val="00F47AFE"/>
    <w:rsid w:val="00F47F9D"/>
    <w:rsid w:val="00F50D8D"/>
    <w:rsid w:val="00F51B94"/>
    <w:rsid w:val="00F52FCE"/>
    <w:rsid w:val="00F53523"/>
    <w:rsid w:val="00F53650"/>
    <w:rsid w:val="00F537E4"/>
    <w:rsid w:val="00F5389F"/>
    <w:rsid w:val="00F53B11"/>
    <w:rsid w:val="00F54956"/>
    <w:rsid w:val="00F54C47"/>
    <w:rsid w:val="00F54DF8"/>
    <w:rsid w:val="00F55797"/>
    <w:rsid w:val="00F557A2"/>
    <w:rsid w:val="00F5640E"/>
    <w:rsid w:val="00F5685A"/>
    <w:rsid w:val="00F56A4B"/>
    <w:rsid w:val="00F57B8D"/>
    <w:rsid w:val="00F606F6"/>
    <w:rsid w:val="00F606FF"/>
    <w:rsid w:val="00F608BB"/>
    <w:rsid w:val="00F61117"/>
    <w:rsid w:val="00F62703"/>
    <w:rsid w:val="00F627E1"/>
    <w:rsid w:val="00F62BB3"/>
    <w:rsid w:val="00F63272"/>
    <w:rsid w:val="00F6357F"/>
    <w:rsid w:val="00F63658"/>
    <w:rsid w:val="00F638A2"/>
    <w:rsid w:val="00F63D7D"/>
    <w:rsid w:val="00F63EBE"/>
    <w:rsid w:val="00F646D6"/>
    <w:rsid w:val="00F64771"/>
    <w:rsid w:val="00F64F1D"/>
    <w:rsid w:val="00F65156"/>
    <w:rsid w:val="00F65C0B"/>
    <w:rsid w:val="00F6676D"/>
    <w:rsid w:val="00F67065"/>
    <w:rsid w:val="00F67323"/>
    <w:rsid w:val="00F707D1"/>
    <w:rsid w:val="00F714E2"/>
    <w:rsid w:val="00F7184A"/>
    <w:rsid w:val="00F71924"/>
    <w:rsid w:val="00F71F3B"/>
    <w:rsid w:val="00F72106"/>
    <w:rsid w:val="00F72156"/>
    <w:rsid w:val="00F7279B"/>
    <w:rsid w:val="00F72B4B"/>
    <w:rsid w:val="00F72C94"/>
    <w:rsid w:val="00F72E22"/>
    <w:rsid w:val="00F732E0"/>
    <w:rsid w:val="00F7374F"/>
    <w:rsid w:val="00F73EA6"/>
    <w:rsid w:val="00F74301"/>
    <w:rsid w:val="00F745D9"/>
    <w:rsid w:val="00F74BFB"/>
    <w:rsid w:val="00F7576A"/>
    <w:rsid w:val="00F75E71"/>
    <w:rsid w:val="00F76567"/>
    <w:rsid w:val="00F76595"/>
    <w:rsid w:val="00F765BA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B87"/>
    <w:rsid w:val="00F83F20"/>
    <w:rsid w:val="00F83F2C"/>
    <w:rsid w:val="00F8495B"/>
    <w:rsid w:val="00F84B49"/>
    <w:rsid w:val="00F8509A"/>
    <w:rsid w:val="00F856F7"/>
    <w:rsid w:val="00F85ADD"/>
    <w:rsid w:val="00F85D51"/>
    <w:rsid w:val="00F872B0"/>
    <w:rsid w:val="00F87A68"/>
    <w:rsid w:val="00F91C5E"/>
    <w:rsid w:val="00F92018"/>
    <w:rsid w:val="00F922B5"/>
    <w:rsid w:val="00F924D9"/>
    <w:rsid w:val="00F92751"/>
    <w:rsid w:val="00F9323B"/>
    <w:rsid w:val="00F935D0"/>
    <w:rsid w:val="00F93A14"/>
    <w:rsid w:val="00F93CB0"/>
    <w:rsid w:val="00F93D3B"/>
    <w:rsid w:val="00F93EC7"/>
    <w:rsid w:val="00F943F2"/>
    <w:rsid w:val="00F94CFF"/>
    <w:rsid w:val="00F94F9B"/>
    <w:rsid w:val="00F9504E"/>
    <w:rsid w:val="00F95176"/>
    <w:rsid w:val="00F95B56"/>
    <w:rsid w:val="00F961F3"/>
    <w:rsid w:val="00F9707E"/>
    <w:rsid w:val="00F975A7"/>
    <w:rsid w:val="00F97813"/>
    <w:rsid w:val="00F97DA3"/>
    <w:rsid w:val="00FA04A2"/>
    <w:rsid w:val="00FA1253"/>
    <w:rsid w:val="00FA15E7"/>
    <w:rsid w:val="00FA193E"/>
    <w:rsid w:val="00FA1A45"/>
    <w:rsid w:val="00FA1FE5"/>
    <w:rsid w:val="00FA2129"/>
    <w:rsid w:val="00FA223B"/>
    <w:rsid w:val="00FA243C"/>
    <w:rsid w:val="00FA26E6"/>
    <w:rsid w:val="00FA31C4"/>
    <w:rsid w:val="00FA34C4"/>
    <w:rsid w:val="00FA399D"/>
    <w:rsid w:val="00FA3B5C"/>
    <w:rsid w:val="00FA4134"/>
    <w:rsid w:val="00FA44CB"/>
    <w:rsid w:val="00FA46B4"/>
    <w:rsid w:val="00FA4B53"/>
    <w:rsid w:val="00FA5D20"/>
    <w:rsid w:val="00FA5D44"/>
    <w:rsid w:val="00FA63E5"/>
    <w:rsid w:val="00FA68C8"/>
    <w:rsid w:val="00FA6C77"/>
    <w:rsid w:val="00FA71B0"/>
    <w:rsid w:val="00FA74B1"/>
    <w:rsid w:val="00FA756A"/>
    <w:rsid w:val="00FA760F"/>
    <w:rsid w:val="00FA7740"/>
    <w:rsid w:val="00FA78F7"/>
    <w:rsid w:val="00FA7C63"/>
    <w:rsid w:val="00FB0C5F"/>
    <w:rsid w:val="00FB0D28"/>
    <w:rsid w:val="00FB1D7C"/>
    <w:rsid w:val="00FB24DC"/>
    <w:rsid w:val="00FB31FE"/>
    <w:rsid w:val="00FB3207"/>
    <w:rsid w:val="00FB367D"/>
    <w:rsid w:val="00FB4362"/>
    <w:rsid w:val="00FB43E4"/>
    <w:rsid w:val="00FB46DA"/>
    <w:rsid w:val="00FB472C"/>
    <w:rsid w:val="00FB4730"/>
    <w:rsid w:val="00FB5362"/>
    <w:rsid w:val="00FB5BE8"/>
    <w:rsid w:val="00FB69EE"/>
    <w:rsid w:val="00FB6A6D"/>
    <w:rsid w:val="00FB6FF6"/>
    <w:rsid w:val="00FB756C"/>
    <w:rsid w:val="00FB75CE"/>
    <w:rsid w:val="00FC05FB"/>
    <w:rsid w:val="00FC0907"/>
    <w:rsid w:val="00FC0C81"/>
    <w:rsid w:val="00FC0E54"/>
    <w:rsid w:val="00FC123D"/>
    <w:rsid w:val="00FC1889"/>
    <w:rsid w:val="00FC3058"/>
    <w:rsid w:val="00FC35E8"/>
    <w:rsid w:val="00FC3997"/>
    <w:rsid w:val="00FC4452"/>
    <w:rsid w:val="00FC4478"/>
    <w:rsid w:val="00FC51DE"/>
    <w:rsid w:val="00FC53E4"/>
    <w:rsid w:val="00FC640E"/>
    <w:rsid w:val="00FC6DE4"/>
    <w:rsid w:val="00FC713E"/>
    <w:rsid w:val="00FC7B03"/>
    <w:rsid w:val="00FC7F33"/>
    <w:rsid w:val="00FD0380"/>
    <w:rsid w:val="00FD0556"/>
    <w:rsid w:val="00FD068F"/>
    <w:rsid w:val="00FD11D4"/>
    <w:rsid w:val="00FD17DC"/>
    <w:rsid w:val="00FD1C69"/>
    <w:rsid w:val="00FD1CE3"/>
    <w:rsid w:val="00FD1D59"/>
    <w:rsid w:val="00FD2704"/>
    <w:rsid w:val="00FD274E"/>
    <w:rsid w:val="00FD2781"/>
    <w:rsid w:val="00FD2843"/>
    <w:rsid w:val="00FD2E0D"/>
    <w:rsid w:val="00FD31AB"/>
    <w:rsid w:val="00FD3235"/>
    <w:rsid w:val="00FD411E"/>
    <w:rsid w:val="00FD5337"/>
    <w:rsid w:val="00FD5C70"/>
    <w:rsid w:val="00FD5F62"/>
    <w:rsid w:val="00FD63AB"/>
    <w:rsid w:val="00FD6EE4"/>
    <w:rsid w:val="00FD7026"/>
    <w:rsid w:val="00FD75DE"/>
    <w:rsid w:val="00FE0203"/>
    <w:rsid w:val="00FE0319"/>
    <w:rsid w:val="00FE0973"/>
    <w:rsid w:val="00FE0F52"/>
    <w:rsid w:val="00FE12BE"/>
    <w:rsid w:val="00FE13A9"/>
    <w:rsid w:val="00FE1584"/>
    <w:rsid w:val="00FE1734"/>
    <w:rsid w:val="00FE1B47"/>
    <w:rsid w:val="00FE23DF"/>
    <w:rsid w:val="00FE2638"/>
    <w:rsid w:val="00FE2653"/>
    <w:rsid w:val="00FE2D7C"/>
    <w:rsid w:val="00FE2F26"/>
    <w:rsid w:val="00FE3127"/>
    <w:rsid w:val="00FE340E"/>
    <w:rsid w:val="00FE3AB8"/>
    <w:rsid w:val="00FE3E9E"/>
    <w:rsid w:val="00FE404D"/>
    <w:rsid w:val="00FE40B2"/>
    <w:rsid w:val="00FE4531"/>
    <w:rsid w:val="00FE4EFE"/>
    <w:rsid w:val="00FE5CAC"/>
    <w:rsid w:val="00FE5DC9"/>
    <w:rsid w:val="00FE5EE1"/>
    <w:rsid w:val="00FE602F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0F4C"/>
    <w:rsid w:val="00FF1072"/>
    <w:rsid w:val="00FF1F81"/>
    <w:rsid w:val="00FF21A1"/>
    <w:rsid w:val="00FF2332"/>
    <w:rsid w:val="00FF23A0"/>
    <w:rsid w:val="00FF273A"/>
    <w:rsid w:val="00FF2E91"/>
    <w:rsid w:val="00FF316F"/>
    <w:rsid w:val="00FF31EE"/>
    <w:rsid w:val="00FF3D90"/>
    <w:rsid w:val="00FF40CD"/>
    <w:rsid w:val="00FF4169"/>
    <w:rsid w:val="00FF41C0"/>
    <w:rsid w:val="00FF41F4"/>
    <w:rsid w:val="00FF51FE"/>
    <w:rsid w:val="00FF5282"/>
    <w:rsid w:val="00FF52C5"/>
    <w:rsid w:val="00FF52ED"/>
    <w:rsid w:val="00FF54E2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2BB8D67"/>
  <w15:docId w15:val="{B1FBAE0D-FA74-4833-9E57-70FDBC864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6AD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8"/>
      </w:numPr>
      <w:spacing w:before="240" w:after="240" w:line="240" w:lineRule="auto"/>
      <w:ind w:left="0" w:hanging="284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8"/>
      </w:numPr>
      <w:tabs>
        <w:tab w:val="left" w:pos="284"/>
      </w:tabs>
      <w:spacing w:before="120" w:after="120" w:line="264" w:lineRule="auto"/>
      <w:ind w:left="284" w:hanging="284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2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4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6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7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uiPriority w:val="99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40"/>
      </w:numPr>
    </w:pPr>
  </w:style>
  <w:style w:type="numbering" w:customStyle="1" w:styleId="Zaimportowanystyl65">
    <w:name w:val="Zaimportowany styl 65"/>
    <w:rsid w:val="00342EB0"/>
    <w:pPr>
      <w:numPr>
        <w:numId w:val="44"/>
      </w:numPr>
    </w:pPr>
  </w:style>
  <w:style w:type="numbering" w:customStyle="1" w:styleId="Zaimportowanystyl52">
    <w:name w:val="Zaimportowany styl 52"/>
    <w:rsid w:val="00342EB0"/>
    <w:pPr>
      <w:numPr>
        <w:numId w:val="45"/>
      </w:numPr>
    </w:pPr>
  </w:style>
  <w:style w:type="numbering" w:customStyle="1" w:styleId="Zaimportowanystyl54">
    <w:name w:val="Zaimportowany styl 54"/>
    <w:rsid w:val="00342EB0"/>
    <w:pPr>
      <w:numPr>
        <w:numId w:val="46"/>
      </w:numPr>
    </w:pPr>
  </w:style>
  <w:style w:type="numbering" w:customStyle="1" w:styleId="Zaimportowanystyl53">
    <w:name w:val="Zaimportowany styl 53"/>
    <w:rsid w:val="00342EB0"/>
    <w:pPr>
      <w:numPr>
        <w:numId w:val="47"/>
      </w:numPr>
    </w:pPr>
  </w:style>
  <w:style w:type="numbering" w:customStyle="1" w:styleId="Zaimportowanystyl64">
    <w:name w:val="Zaimportowany styl 64"/>
    <w:rsid w:val="00342EB0"/>
    <w:pPr>
      <w:numPr>
        <w:numId w:val="48"/>
      </w:numPr>
    </w:pPr>
  </w:style>
  <w:style w:type="numbering" w:customStyle="1" w:styleId="Zaimportowanystyl18">
    <w:name w:val="Zaimportowany styl 18"/>
    <w:rsid w:val="00342EB0"/>
    <w:pPr>
      <w:numPr>
        <w:numId w:val="49"/>
      </w:numPr>
    </w:pPr>
  </w:style>
  <w:style w:type="paragraph" w:customStyle="1" w:styleId="Tekstpodstawowy31">
    <w:name w:val="Tekst podstawowy 31"/>
    <w:uiPriority w:val="99"/>
    <w:rsid w:val="00801A98"/>
    <w:pPr>
      <w:suppressAutoHyphens/>
      <w:spacing w:after="160" w:line="100" w:lineRule="atLeast"/>
    </w:pPr>
    <w:rPr>
      <w:rFonts w:asciiTheme="minorHAnsi" w:eastAsiaTheme="minorEastAsia" w:hAnsiTheme="minorHAnsi" w:cs="Arial Unicode MS"/>
      <w:color w:val="000000"/>
      <w:kern w:val="2"/>
      <w:sz w:val="24"/>
      <w:szCs w:val="24"/>
      <w:u w:color="000000"/>
    </w:rPr>
  </w:style>
  <w:style w:type="numbering" w:customStyle="1" w:styleId="Zaimportowanystyl421">
    <w:name w:val="Zaimportowany styl 421"/>
    <w:rsid w:val="00801A98"/>
    <w:pPr>
      <w:numPr>
        <w:numId w:val="57"/>
      </w:numPr>
    </w:pPr>
  </w:style>
  <w:style w:type="numbering" w:customStyle="1" w:styleId="Zaimportowanystyl271">
    <w:name w:val="Zaimportowany styl 271"/>
    <w:rsid w:val="00801A98"/>
    <w:pPr>
      <w:numPr>
        <w:numId w:val="58"/>
      </w:numPr>
    </w:pPr>
  </w:style>
  <w:style w:type="numbering" w:customStyle="1" w:styleId="Zaimportowanystyl77">
    <w:name w:val="Zaimportowany styl 77"/>
    <w:rsid w:val="00801A98"/>
    <w:pPr>
      <w:numPr>
        <w:numId w:val="59"/>
      </w:numPr>
    </w:pPr>
  </w:style>
  <w:style w:type="numbering" w:customStyle="1" w:styleId="Zaimportowanystyl61">
    <w:name w:val="Zaimportowany styl 61"/>
    <w:rsid w:val="00801A98"/>
    <w:pPr>
      <w:numPr>
        <w:numId w:val="60"/>
      </w:numPr>
    </w:pPr>
  </w:style>
  <w:style w:type="numbering" w:customStyle="1" w:styleId="Zaimportowanystyl55">
    <w:name w:val="Zaimportowany styl 55"/>
    <w:rsid w:val="00801A98"/>
    <w:pPr>
      <w:numPr>
        <w:numId w:val="61"/>
      </w:numPr>
    </w:pPr>
  </w:style>
  <w:style w:type="numbering" w:customStyle="1" w:styleId="Zaimportowanystyl101">
    <w:name w:val="Zaimportowany styl 101"/>
    <w:rsid w:val="00801A98"/>
    <w:pPr>
      <w:numPr>
        <w:numId w:val="62"/>
      </w:numPr>
    </w:pPr>
  </w:style>
  <w:style w:type="numbering" w:customStyle="1" w:styleId="Zaimportowanystyl60">
    <w:name w:val="Zaimportowany styl 60"/>
    <w:rsid w:val="00801A98"/>
    <w:pPr>
      <w:numPr>
        <w:numId w:val="63"/>
      </w:numPr>
    </w:pPr>
  </w:style>
  <w:style w:type="numbering" w:customStyle="1" w:styleId="Zaimportowanystyl401">
    <w:name w:val="Zaimportowany styl 401"/>
    <w:rsid w:val="00801A98"/>
    <w:pPr>
      <w:numPr>
        <w:numId w:val="64"/>
      </w:numPr>
    </w:pPr>
  </w:style>
  <w:style w:type="numbering" w:customStyle="1" w:styleId="Zaimportowanystyl341">
    <w:name w:val="Zaimportowany styl 341"/>
    <w:rsid w:val="00801A98"/>
    <w:pPr>
      <w:numPr>
        <w:numId w:val="65"/>
      </w:numPr>
    </w:pPr>
  </w:style>
  <w:style w:type="numbering" w:customStyle="1" w:styleId="Zaimportowanystyl361">
    <w:name w:val="Zaimportowany styl 361"/>
    <w:rsid w:val="00801A98"/>
    <w:pPr>
      <w:numPr>
        <w:numId w:val="66"/>
      </w:numPr>
    </w:pPr>
  </w:style>
  <w:style w:type="numbering" w:customStyle="1" w:styleId="Zaimportowanystyl57">
    <w:name w:val="Zaimportowany styl 57"/>
    <w:rsid w:val="00801A98"/>
    <w:pPr>
      <w:numPr>
        <w:numId w:val="67"/>
      </w:numPr>
    </w:pPr>
  </w:style>
  <w:style w:type="numbering" w:customStyle="1" w:styleId="Zaimportowanystyl611">
    <w:name w:val="Zaimportowany styl 611"/>
    <w:rsid w:val="00801A98"/>
    <w:pPr>
      <w:numPr>
        <w:numId w:val="68"/>
      </w:numPr>
    </w:pPr>
  </w:style>
  <w:style w:type="numbering" w:customStyle="1" w:styleId="Zaimportowanystyl91">
    <w:name w:val="Zaimportowany styl 91"/>
    <w:rsid w:val="00801A98"/>
    <w:pPr>
      <w:numPr>
        <w:numId w:val="69"/>
      </w:numPr>
    </w:pPr>
  </w:style>
  <w:style w:type="numbering" w:customStyle="1" w:styleId="Zaimportowanystyl82">
    <w:name w:val="Zaimportowany styl 82"/>
    <w:rsid w:val="00801A98"/>
    <w:pPr>
      <w:numPr>
        <w:numId w:val="70"/>
      </w:numPr>
    </w:pPr>
  </w:style>
  <w:style w:type="numbering" w:customStyle="1" w:styleId="Zaimportowanystyl71">
    <w:name w:val="Zaimportowany styl 71"/>
    <w:rsid w:val="00801A98"/>
    <w:pPr>
      <w:numPr>
        <w:numId w:val="71"/>
      </w:numPr>
    </w:pPr>
  </w:style>
  <w:style w:type="numbering" w:customStyle="1" w:styleId="Zaimportowanystyl210">
    <w:name w:val="Zaimportowany styl 210"/>
    <w:rsid w:val="00801A98"/>
    <w:pPr>
      <w:numPr>
        <w:numId w:val="72"/>
      </w:numPr>
    </w:pPr>
  </w:style>
  <w:style w:type="numbering" w:customStyle="1" w:styleId="Zaimportowanystyl441">
    <w:name w:val="Zaimportowany styl 441"/>
    <w:rsid w:val="00801A98"/>
    <w:pPr>
      <w:numPr>
        <w:numId w:val="73"/>
      </w:numPr>
    </w:pPr>
  </w:style>
  <w:style w:type="numbering" w:customStyle="1" w:styleId="Zaimportowanystyl371">
    <w:name w:val="Zaimportowany styl 371"/>
    <w:rsid w:val="00801A98"/>
    <w:pPr>
      <w:numPr>
        <w:numId w:val="74"/>
      </w:numPr>
    </w:pPr>
  </w:style>
  <w:style w:type="numbering" w:customStyle="1" w:styleId="Zaimportowanystyl62">
    <w:name w:val="Zaimportowany styl 62"/>
    <w:rsid w:val="00801A98"/>
    <w:pPr>
      <w:numPr>
        <w:numId w:val="75"/>
      </w:numPr>
    </w:pPr>
  </w:style>
  <w:style w:type="numbering" w:customStyle="1" w:styleId="Zaimportowanystyl50">
    <w:name w:val="Zaimportowany styl 50"/>
    <w:rsid w:val="00801A98"/>
    <w:pPr>
      <w:numPr>
        <w:numId w:val="76"/>
      </w:numPr>
    </w:pPr>
  </w:style>
  <w:style w:type="numbering" w:customStyle="1" w:styleId="Zaimportowanystyl381">
    <w:name w:val="Zaimportowany styl 381"/>
    <w:rsid w:val="00801A98"/>
    <w:pPr>
      <w:numPr>
        <w:numId w:val="77"/>
      </w:numPr>
    </w:pPr>
  </w:style>
  <w:style w:type="numbering" w:customStyle="1" w:styleId="Zaimportowanystyl86">
    <w:name w:val="Zaimportowany styl 86"/>
    <w:rsid w:val="00801A98"/>
    <w:pPr>
      <w:numPr>
        <w:numId w:val="78"/>
      </w:numPr>
    </w:pPr>
  </w:style>
  <w:style w:type="numbering" w:customStyle="1" w:styleId="Zaimportowanystyl811">
    <w:name w:val="Zaimportowany styl 811"/>
    <w:rsid w:val="00801A98"/>
    <w:pPr>
      <w:numPr>
        <w:numId w:val="79"/>
      </w:numPr>
    </w:pPr>
  </w:style>
  <w:style w:type="numbering" w:customStyle="1" w:styleId="Zaimportowanystyl78">
    <w:name w:val="Zaimportowany styl 78"/>
    <w:rsid w:val="00801A98"/>
    <w:pPr>
      <w:numPr>
        <w:numId w:val="80"/>
      </w:numPr>
    </w:pPr>
  </w:style>
  <w:style w:type="numbering" w:customStyle="1" w:styleId="Zaimportowanystyl56">
    <w:name w:val="Zaimportowany styl 56"/>
    <w:rsid w:val="00801A98"/>
    <w:pPr>
      <w:numPr>
        <w:numId w:val="81"/>
      </w:numPr>
    </w:pPr>
  </w:style>
  <w:style w:type="numbering" w:customStyle="1" w:styleId="Zaimportowanystyl47">
    <w:name w:val="Zaimportowany styl 47"/>
    <w:rsid w:val="00801A98"/>
    <w:pPr>
      <w:numPr>
        <w:numId w:val="82"/>
      </w:numPr>
    </w:pPr>
  </w:style>
  <w:style w:type="numbering" w:customStyle="1" w:styleId="Zaimportowanystyl231">
    <w:name w:val="Zaimportowany styl 231"/>
    <w:rsid w:val="00801A98"/>
    <w:pPr>
      <w:numPr>
        <w:numId w:val="83"/>
      </w:numPr>
    </w:pPr>
  </w:style>
  <w:style w:type="numbering" w:customStyle="1" w:styleId="Zaimportowanystyl81">
    <w:name w:val="Zaimportowany styl 81"/>
    <w:rsid w:val="00801A98"/>
    <w:pPr>
      <w:numPr>
        <w:numId w:val="84"/>
      </w:numPr>
    </w:pPr>
  </w:style>
  <w:style w:type="numbering" w:customStyle="1" w:styleId="Zaimportowanystyl85">
    <w:name w:val="Zaimportowany styl 85"/>
    <w:rsid w:val="00801A98"/>
    <w:pPr>
      <w:numPr>
        <w:numId w:val="85"/>
      </w:numPr>
    </w:pPr>
  </w:style>
  <w:style w:type="numbering" w:customStyle="1" w:styleId="Zaimportowanystyl46">
    <w:name w:val="Zaimportowany styl 46"/>
    <w:rsid w:val="00801A98"/>
    <w:pPr>
      <w:numPr>
        <w:numId w:val="86"/>
      </w:numPr>
    </w:pPr>
  </w:style>
  <w:style w:type="numbering" w:customStyle="1" w:styleId="Zaimportowanystyl291">
    <w:name w:val="Zaimportowany styl 291"/>
    <w:rsid w:val="00801A98"/>
    <w:pPr>
      <w:numPr>
        <w:numId w:val="87"/>
      </w:numPr>
    </w:pPr>
  </w:style>
  <w:style w:type="numbering" w:customStyle="1" w:styleId="Zaimportowanystyl48">
    <w:name w:val="Zaimportowany styl 48"/>
    <w:rsid w:val="00801A98"/>
    <w:pPr>
      <w:numPr>
        <w:numId w:val="88"/>
      </w:numPr>
    </w:pPr>
  </w:style>
  <w:style w:type="numbering" w:customStyle="1" w:styleId="Zaimportowanystyl261">
    <w:name w:val="Zaimportowany styl 261"/>
    <w:rsid w:val="00801A98"/>
    <w:pPr>
      <w:numPr>
        <w:numId w:val="89"/>
      </w:numPr>
    </w:pPr>
  </w:style>
  <w:style w:type="numbering" w:customStyle="1" w:styleId="Zaimportowanystyl321">
    <w:name w:val="Zaimportowany styl 321"/>
    <w:rsid w:val="00801A98"/>
    <w:pPr>
      <w:numPr>
        <w:numId w:val="90"/>
      </w:numPr>
    </w:pPr>
  </w:style>
  <w:style w:type="numbering" w:customStyle="1" w:styleId="Zaimportowanystyl51">
    <w:name w:val="Zaimportowany styl 51"/>
    <w:rsid w:val="00801A98"/>
    <w:pPr>
      <w:numPr>
        <w:numId w:val="91"/>
      </w:numPr>
    </w:pPr>
  </w:style>
  <w:style w:type="numbering" w:customStyle="1" w:styleId="Zaimportowanystyl251">
    <w:name w:val="Zaimportowany styl 251"/>
    <w:rsid w:val="00801A98"/>
    <w:pPr>
      <w:numPr>
        <w:numId w:val="92"/>
      </w:numPr>
    </w:pPr>
  </w:style>
  <w:style w:type="numbering" w:customStyle="1" w:styleId="Zaimportowanystyl80">
    <w:name w:val="Zaimportowany styl 80"/>
    <w:rsid w:val="00801A98"/>
    <w:pPr>
      <w:numPr>
        <w:numId w:val="93"/>
      </w:numPr>
    </w:pPr>
  </w:style>
  <w:style w:type="numbering" w:customStyle="1" w:styleId="Zaimportowanystyl87">
    <w:name w:val="Zaimportowany styl 87"/>
    <w:rsid w:val="00801A98"/>
    <w:pPr>
      <w:numPr>
        <w:numId w:val="94"/>
      </w:numPr>
    </w:pPr>
  </w:style>
  <w:style w:type="numbering" w:customStyle="1" w:styleId="Zaimportowanystyl351">
    <w:name w:val="Zaimportowany styl 351"/>
    <w:rsid w:val="00801A98"/>
    <w:pPr>
      <w:numPr>
        <w:numId w:val="95"/>
      </w:numPr>
    </w:pPr>
  </w:style>
  <w:style w:type="numbering" w:customStyle="1" w:styleId="Zaimportowanystyl84">
    <w:name w:val="Zaimportowany styl 84"/>
    <w:rsid w:val="00801A98"/>
    <w:pPr>
      <w:numPr>
        <w:numId w:val="96"/>
      </w:numPr>
    </w:pPr>
  </w:style>
  <w:style w:type="numbering" w:customStyle="1" w:styleId="Zaimportowanystyl63">
    <w:name w:val="Zaimportowany styl 63"/>
    <w:rsid w:val="00801A98"/>
    <w:pPr>
      <w:numPr>
        <w:numId w:val="97"/>
      </w:numPr>
    </w:pPr>
  </w:style>
  <w:style w:type="numbering" w:customStyle="1" w:styleId="Zaimportowanystyl83">
    <w:name w:val="Zaimportowany styl 83"/>
    <w:rsid w:val="00801A98"/>
    <w:pPr>
      <w:numPr>
        <w:numId w:val="98"/>
      </w:numPr>
    </w:pPr>
  </w:style>
  <w:style w:type="numbering" w:customStyle="1" w:styleId="Zaimportowanystyl331">
    <w:name w:val="Zaimportowany styl 331"/>
    <w:rsid w:val="00801A98"/>
    <w:pPr>
      <w:numPr>
        <w:numId w:val="99"/>
      </w:numPr>
    </w:pPr>
  </w:style>
  <w:style w:type="numbering" w:customStyle="1" w:styleId="Zaimportowanystyl241">
    <w:name w:val="Zaimportowany styl 241"/>
    <w:rsid w:val="00801A98"/>
    <w:pPr>
      <w:numPr>
        <w:numId w:val="100"/>
      </w:numPr>
    </w:pPr>
  </w:style>
  <w:style w:type="numbering" w:customStyle="1" w:styleId="Zaimportowanystyl58">
    <w:name w:val="Zaimportowany styl 58"/>
    <w:rsid w:val="00801A98"/>
    <w:pPr>
      <w:numPr>
        <w:numId w:val="101"/>
      </w:numPr>
    </w:pPr>
  </w:style>
  <w:style w:type="numbering" w:customStyle="1" w:styleId="Zaimportowanystyl88">
    <w:name w:val="Zaimportowany styl 88"/>
    <w:rsid w:val="00801A98"/>
    <w:pPr>
      <w:numPr>
        <w:numId w:val="102"/>
      </w:numPr>
    </w:pPr>
  </w:style>
  <w:style w:type="character" w:customStyle="1" w:styleId="ng-binding">
    <w:name w:val="ng-binding"/>
    <w:basedOn w:val="Domylnaczcionkaakapitu"/>
    <w:rsid w:val="002B6F3D"/>
  </w:style>
  <w:style w:type="character" w:customStyle="1" w:styleId="ng-scope">
    <w:name w:val="ng-scope"/>
    <w:basedOn w:val="Domylnaczcionkaakapitu"/>
    <w:rsid w:val="002B6F3D"/>
  </w:style>
  <w:style w:type="character" w:customStyle="1" w:styleId="dropdown">
    <w:name w:val="dropdown"/>
    <w:basedOn w:val="Domylnaczcionkaakapitu"/>
    <w:rsid w:val="002B6F3D"/>
  </w:style>
  <w:style w:type="character" w:customStyle="1" w:styleId="validity-badge">
    <w:name w:val="validity-badge"/>
    <w:basedOn w:val="Domylnaczcionkaakapitu"/>
    <w:rsid w:val="002B6F3D"/>
  </w:style>
  <w:style w:type="character" w:customStyle="1" w:styleId="alb">
    <w:name w:val="a_lb"/>
    <w:basedOn w:val="Domylnaczcionkaakapitu"/>
    <w:rsid w:val="002B6F3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5827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1B8A"/>
    <w:rPr>
      <w:color w:val="605E5C"/>
      <w:shd w:val="clear" w:color="auto" w:fill="E1DFDD"/>
    </w:rPr>
  </w:style>
  <w:style w:type="numbering" w:customStyle="1" w:styleId="Zaimportowanystyl74">
    <w:name w:val="Zaimportowany styl 74"/>
    <w:rsid w:val="00C95B3F"/>
    <w:pPr>
      <w:numPr>
        <w:numId w:val="108"/>
      </w:numPr>
    </w:pPr>
  </w:style>
  <w:style w:type="paragraph" w:customStyle="1" w:styleId="Domylnie">
    <w:name w:val="Domyślnie"/>
    <w:uiPriority w:val="99"/>
    <w:rsid w:val="00D52C40"/>
    <w:pPr>
      <w:tabs>
        <w:tab w:val="left" w:pos="706"/>
      </w:tabs>
      <w:suppressAutoHyphens/>
      <w:spacing w:after="200" w:line="276" w:lineRule="auto"/>
      <w:textAlignment w:val="baseline"/>
    </w:pPr>
    <w:rPr>
      <w:rFonts w:eastAsia="Arial Unicode MS" w:cs="Tahoma"/>
      <w:sz w:val="24"/>
      <w:szCs w:val="24"/>
      <w:lang w:val="de-DE" w:eastAsia="ja-JP" w:bidi="fa-IR"/>
    </w:rPr>
  </w:style>
  <w:style w:type="character" w:customStyle="1" w:styleId="new">
    <w:name w:val="new"/>
    <w:uiPriority w:val="99"/>
    <w:rsid w:val="00D52C40"/>
  </w:style>
  <w:style w:type="character" w:customStyle="1" w:styleId="old">
    <w:name w:val="old"/>
    <w:uiPriority w:val="99"/>
    <w:rsid w:val="00D52C40"/>
  </w:style>
  <w:style w:type="character" w:customStyle="1" w:styleId="h11">
    <w:name w:val="h11"/>
    <w:uiPriority w:val="99"/>
    <w:rsid w:val="00D52C40"/>
    <w:rPr>
      <w:rFonts w:ascii="Verdana" w:hAnsi="Verdana"/>
      <w:b/>
      <w:sz w:val="20"/>
    </w:rPr>
  </w:style>
  <w:style w:type="numbering" w:customStyle="1" w:styleId="Zaimportowanystyl29">
    <w:name w:val="Zaimportowany styl 29"/>
    <w:rsid w:val="00D52C40"/>
    <w:pPr>
      <w:numPr>
        <w:numId w:val="110"/>
      </w:numPr>
    </w:pPr>
  </w:style>
  <w:style w:type="numbering" w:customStyle="1" w:styleId="Zaimportowanystyl501">
    <w:name w:val="Zaimportowany styl 501"/>
    <w:rsid w:val="005E2B09"/>
    <w:pPr>
      <w:numPr>
        <w:numId w:val="175"/>
      </w:numPr>
    </w:pPr>
  </w:style>
  <w:style w:type="paragraph" w:customStyle="1" w:styleId="mainpub">
    <w:name w:val="mainpub"/>
    <w:basedOn w:val="Normalny"/>
    <w:uiPriority w:val="99"/>
    <w:rsid w:val="005E2B09"/>
    <w:pPr>
      <w:autoSpaceDE/>
      <w:autoSpaceDN/>
      <w:spacing w:before="100" w:beforeAutospacing="1" w:after="100" w:afterAutospacing="1" w:line="240" w:lineRule="auto"/>
      <w:jc w:val="left"/>
    </w:pPr>
    <w:rPr>
      <w:rFonts w:eastAsia="Arial Unicode MS"/>
      <w:w w:val="1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9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597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35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67253-20CF-476E-91A2-F0D3D6CA42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AD64EA-0EBE-4DF1-A257-C3518FB75D4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B7B00A2-6DE1-4720-9AAE-48D096D554E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7CDD0A-5241-4741-93AA-C8EB28F8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brzozowskag</dc:creator>
  <cp:lastModifiedBy>Maciej Ogonowski</cp:lastModifiedBy>
  <cp:revision>4</cp:revision>
  <cp:lastPrinted>2020-10-26T10:21:00Z</cp:lastPrinted>
  <dcterms:created xsi:type="dcterms:W3CDTF">2021-01-27T21:10:00Z</dcterms:created>
  <dcterms:modified xsi:type="dcterms:W3CDTF">2021-01-27T21:14:00Z</dcterms:modified>
</cp:coreProperties>
</file>